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BB5F07" w14:textId="0899073B" w:rsidR="00904ED7" w:rsidRDefault="005B7343" w:rsidP="00904ED7">
      <w:pPr>
        <w:pStyle w:val="BasicParagraph"/>
        <w:ind w:right="-306"/>
        <w:jc w:val="right"/>
        <w:rPr>
          <w:rFonts w:ascii="Calibri" w:hAnsi="Calibri" w:cs="Calibri"/>
        </w:rPr>
      </w:pPr>
      <w:bookmarkStart w:id="0" w:name="_Hlk115250326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10DB0A6" wp14:editId="31B70BB2">
                <wp:simplePos x="0" y="0"/>
                <wp:positionH relativeFrom="column">
                  <wp:posOffset>-196849</wp:posOffset>
                </wp:positionH>
                <wp:positionV relativeFrom="paragraph">
                  <wp:posOffset>-139700</wp:posOffset>
                </wp:positionV>
                <wp:extent cx="3594100" cy="1517650"/>
                <wp:effectExtent l="0" t="0" r="6350" b="635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4100" cy="151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2A6659" w14:textId="77777777" w:rsidR="00904ED7" w:rsidRDefault="005B7343" w:rsidP="00904ED7">
                            <w:pPr>
                              <w:widowControl w:val="0"/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6369567E" wp14:editId="07777777">
                                  <wp:extent cx="3462655" cy="1438275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62655" cy="1438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04ED7">
                              <w:rPr>
                                <w:rFonts w:ascii="Arial" w:hAnsi="Arial" w:cs="Arial"/>
                              </w:rPr>
                              <w:tab/>
                            </w:r>
                          </w:p>
                          <w:p w14:paraId="0A37501D" w14:textId="77777777" w:rsidR="00904ED7" w:rsidRDefault="00904ED7" w:rsidP="00904ED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0DB0A6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-15.5pt;margin-top:-11pt;width:283pt;height:11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" stroked="f">
                <v:textbox>
                  <w:txbxContent>
                    <w:p w14:paraId="672A6659" w14:textId="77777777" w:rsidR="00904ED7" w:rsidRDefault="005B7343" w:rsidP="00904ED7">
                      <w:pPr>
                        <w:widowControl w:val="0"/>
                        <w:spacing w:line="276" w:lineRule="auto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noProof/>
                          <w:lang w:val="en-GB" w:eastAsia="en-GB"/>
                        </w:rPr>
                        <w:drawing>
                          <wp:inline distT="0" distB="0" distL="0" distR="0" wp14:anchorId="6369567E" wp14:editId="07777777">
                            <wp:extent cx="3462655" cy="1438275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62655" cy="1438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04ED7">
                        <w:rPr>
                          <w:rFonts w:ascii="Arial" w:hAnsi="Arial" w:cs="Arial"/>
                        </w:rPr>
                        <w:tab/>
                      </w:r>
                    </w:p>
                    <w:p w14:paraId="0A37501D" w14:textId="77777777" w:rsidR="00904ED7" w:rsidRDefault="00904ED7" w:rsidP="00904ED7"/>
                  </w:txbxContent>
                </v:textbox>
              </v:shape>
            </w:pict>
          </mc:Fallback>
        </mc:AlternateContent>
      </w:r>
      <w:r w:rsidR="000705D1">
        <w:rPr>
          <w:rFonts w:ascii="Calibri-Bold" w:hAnsi="Calibri-Bold" w:cs="Calibri-Bold"/>
          <w:b/>
          <w:bCs/>
          <w:color w:val="660066"/>
        </w:rPr>
        <w:t xml:space="preserve"> </w:t>
      </w:r>
      <w:r w:rsidR="00904ED7" w:rsidRPr="009779DB">
        <w:rPr>
          <w:rFonts w:ascii="Calibri-Bold" w:hAnsi="Calibri-Bold" w:cs="Calibri-Bold"/>
          <w:b/>
          <w:bCs/>
          <w:color w:val="660066"/>
        </w:rPr>
        <w:t>Principal:</w:t>
      </w:r>
      <w:r w:rsidR="00904ED7">
        <w:rPr>
          <w:rFonts w:ascii="Calibri" w:hAnsi="Calibri" w:cs="Calibri"/>
        </w:rPr>
        <w:t xml:space="preserve"> </w:t>
      </w:r>
      <w:r w:rsidR="00AF5438">
        <w:rPr>
          <w:rFonts w:ascii="Calibri" w:hAnsi="Calibri" w:cs="Calibri"/>
        </w:rPr>
        <w:t xml:space="preserve">Miss K Langley </w:t>
      </w:r>
    </w:p>
    <w:p w14:paraId="6A05A809" w14:textId="3B16101A" w:rsidR="00904ED7" w:rsidRDefault="005863D1" w:rsidP="005863D1">
      <w:pPr>
        <w:pStyle w:val="BasicParagraph"/>
        <w:ind w:right="-306"/>
        <w:jc w:val="right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bCs/>
          <w:color w:val="660066"/>
          <w:lang w:val="en-US"/>
        </w:rPr>
        <w:t xml:space="preserve">Acting </w:t>
      </w:r>
      <w:r w:rsidR="00AF5438" w:rsidRPr="11E85462">
        <w:rPr>
          <w:rFonts w:ascii="Calibri" w:hAnsi="Calibri" w:cs="Calibri"/>
          <w:b/>
          <w:bCs/>
          <w:color w:val="660066"/>
          <w:lang w:val="en-US"/>
        </w:rPr>
        <w:t>Assistant Principal</w:t>
      </w:r>
      <w:r>
        <w:rPr>
          <w:rFonts w:ascii="Calibri" w:hAnsi="Calibri" w:cs="Calibri"/>
          <w:b/>
          <w:bCs/>
          <w:color w:val="660066"/>
          <w:lang w:val="en-US"/>
        </w:rPr>
        <w:t>s</w:t>
      </w:r>
      <w:r w:rsidR="00D71B59" w:rsidRPr="11E85462">
        <w:rPr>
          <w:rFonts w:ascii="Calibri" w:hAnsi="Calibri" w:cs="Calibri"/>
          <w:b/>
          <w:bCs/>
          <w:color w:val="660066"/>
          <w:lang w:val="en-US"/>
        </w:rPr>
        <w:t>:</w:t>
      </w:r>
      <w:r w:rsidR="00D71B59" w:rsidRPr="11E85462">
        <w:rPr>
          <w:rFonts w:ascii="Calibri" w:hAnsi="Calibri" w:cs="Calibri"/>
          <w:lang w:val="en-US"/>
        </w:rPr>
        <w:t xml:space="preserve"> </w:t>
      </w:r>
      <w:r w:rsidR="00AF5438" w:rsidRPr="11E85462">
        <w:rPr>
          <w:rFonts w:ascii="Calibri" w:hAnsi="Calibri" w:cs="Calibri"/>
          <w:lang w:val="en-US"/>
        </w:rPr>
        <w:t xml:space="preserve">Mrs </w:t>
      </w:r>
      <w:r>
        <w:rPr>
          <w:rFonts w:ascii="Calibri" w:hAnsi="Calibri" w:cs="Calibri"/>
          <w:lang w:val="en-US"/>
        </w:rPr>
        <w:t>J</w:t>
      </w:r>
      <w:r w:rsidR="00AF5438" w:rsidRPr="11E85462">
        <w:rPr>
          <w:rFonts w:ascii="Calibri" w:hAnsi="Calibri" w:cs="Calibri"/>
          <w:lang w:val="en-US"/>
        </w:rPr>
        <w:t xml:space="preserve"> </w:t>
      </w:r>
      <w:r>
        <w:rPr>
          <w:rFonts w:ascii="Calibri" w:hAnsi="Calibri" w:cs="Calibri"/>
          <w:lang w:val="en-US"/>
        </w:rPr>
        <w:t>Smith &amp; Mr J Mathew</w:t>
      </w:r>
    </w:p>
    <w:p w14:paraId="58313941" w14:textId="77E42AEF" w:rsidR="00E45EB9" w:rsidRPr="005863D1" w:rsidRDefault="00E45EB9" w:rsidP="005863D1">
      <w:pPr>
        <w:pStyle w:val="BasicParagraph"/>
        <w:ind w:right="-306"/>
        <w:jc w:val="right"/>
        <w:rPr>
          <w:rFonts w:ascii="Calibri" w:hAnsi="Calibri" w:cs="Calibri"/>
          <w:lang w:val="en-US"/>
        </w:rPr>
      </w:pPr>
      <w:r w:rsidRPr="00E45EB9">
        <w:rPr>
          <w:rFonts w:ascii="Calibri" w:hAnsi="Calibri" w:cs="Calibri"/>
          <w:b/>
          <w:bCs/>
          <w:color w:val="7030A0"/>
          <w:lang w:val="en-US"/>
        </w:rPr>
        <w:t>SENDco:</w:t>
      </w:r>
      <w:r>
        <w:rPr>
          <w:rFonts w:ascii="Calibri" w:hAnsi="Calibri" w:cs="Calibri"/>
          <w:lang w:val="en-US"/>
        </w:rPr>
        <w:t xml:space="preserve">  Mrs K Prior</w:t>
      </w:r>
    </w:p>
    <w:p w14:paraId="3DA5672A" w14:textId="77777777" w:rsidR="00904ED7" w:rsidRPr="00904ED7" w:rsidRDefault="00904ED7" w:rsidP="00904ED7">
      <w:pPr>
        <w:pStyle w:val="BasicParagraph"/>
        <w:ind w:right="-306"/>
        <w:jc w:val="right"/>
        <w:rPr>
          <w:rFonts w:ascii="Calibri" w:hAnsi="Calibri" w:cs="Calibri"/>
          <w:sz w:val="22"/>
          <w:szCs w:val="22"/>
        </w:rPr>
      </w:pPr>
      <w:r w:rsidRPr="00904ED7">
        <w:rPr>
          <w:rFonts w:ascii="Calibri" w:hAnsi="Calibri" w:cs="Calibri"/>
          <w:sz w:val="22"/>
          <w:szCs w:val="22"/>
        </w:rPr>
        <w:t>Southbrook, Corby, Northamptonshire NN18 9BE</w:t>
      </w:r>
    </w:p>
    <w:p w14:paraId="29D6B04F" w14:textId="77777777" w:rsidR="00904ED7" w:rsidRPr="00C27568" w:rsidRDefault="00904ED7" w:rsidP="00904ED7">
      <w:pPr>
        <w:pStyle w:val="BasicParagraph"/>
        <w:spacing w:line="240" w:lineRule="auto"/>
        <w:ind w:right="-306"/>
        <w:rPr>
          <w:rFonts w:ascii="Calibri-Bold" w:hAnsi="Calibri-Bold" w:cs="Calibri-Bold"/>
          <w:b/>
          <w:bCs/>
          <w:color w:val="660066"/>
          <w:sz w:val="12"/>
          <w:szCs w:val="12"/>
        </w:rPr>
      </w:pPr>
      <w:r>
        <w:rPr>
          <w:rFonts w:ascii="Calibri-Bold" w:hAnsi="Calibri-Bold" w:cs="Calibri-Bold"/>
          <w:b/>
          <w:bCs/>
          <w:color w:val="660066"/>
          <w:sz w:val="16"/>
          <w:szCs w:val="16"/>
        </w:rPr>
        <w:t xml:space="preserve"> </w:t>
      </w:r>
    </w:p>
    <w:p w14:paraId="51EB6BB7" w14:textId="77777777" w:rsidR="00904ED7" w:rsidRPr="00904ED7" w:rsidRDefault="00904ED7" w:rsidP="00904ED7">
      <w:pPr>
        <w:pStyle w:val="BasicParagraph"/>
        <w:ind w:right="-306"/>
        <w:jc w:val="right"/>
        <w:rPr>
          <w:rFonts w:ascii="Calibri" w:hAnsi="Calibri" w:cs="Calibri"/>
          <w:sz w:val="22"/>
          <w:szCs w:val="22"/>
        </w:rPr>
      </w:pPr>
      <w:r w:rsidRPr="00904ED7">
        <w:rPr>
          <w:rFonts w:ascii="Calibri-Bold" w:hAnsi="Calibri-Bold" w:cs="Calibri-Bold"/>
          <w:b/>
          <w:bCs/>
          <w:color w:val="660066"/>
          <w:sz w:val="22"/>
          <w:szCs w:val="22"/>
        </w:rPr>
        <w:t>Telephone:</w:t>
      </w:r>
      <w:r w:rsidRPr="00904ED7">
        <w:rPr>
          <w:rFonts w:ascii="Calibri" w:hAnsi="Calibri" w:cs="Calibri"/>
          <w:color w:val="660066"/>
          <w:sz w:val="22"/>
          <w:szCs w:val="22"/>
        </w:rPr>
        <w:t xml:space="preserve"> </w:t>
      </w:r>
      <w:r w:rsidRPr="00904ED7">
        <w:rPr>
          <w:rFonts w:ascii="Calibri" w:hAnsi="Calibri" w:cs="Calibri"/>
          <w:sz w:val="22"/>
          <w:szCs w:val="22"/>
        </w:rPr>
        <w:t>01536 742677</w:t>
      </w:r>
    </w:p>
    <w:p w14:paraId="0C53D8D6" w14:textId="77777777" w:rsidR="00904ED7" w:rsidRPr="00904ED7" w:rsidRDefault="00904ED7" w:rsidP="00904ED7">
      <w:pPr>
        <w:pStyle w:val="BasicParagraph"/>
        <w:ind w:right="-306"/>
        <w:jc w:val="right"/>
        <w:rPr>
          <w:rFonts w:ascii="Calibri-Bold" w:hAnsi="Calibri-Bold" w:cs="Calibri-Bold"/>
          <w:b/>
          <w:bCs/>
          <w:color w:val="660066"/>
          <w:sz w:val="22"/>
          <w:szCs w:val="22"/>
        </w:rPr>
      </w:pPr>
      <w:r w:rsidRPr="00904ED7"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Email: </w:t>
      </w:r>
      <w:hyperlink r:id="rId11" w:history="1">
        <w:r w:rsidRPr="00904ED7">
          <w:rPr>
            <w:rFonts w:ascii="Calibri-Bold" w:hAnsi="Calibri-Bold" w:cs="Calibri-Bold"/>
            <w:bCs/>
            <w:color w:val="auto"/>
            <w:sz w:val="22"/>
            <w:szCs w:val="22"/>
          </w:rPr>
          <w:t>admin@kingswoodprimaryacademy.org</w:t>
        </w:r>
      </w:hyperlink>
    </w:p>
    <w:p w14:paraId="2CF6B514" w14:textId="01D2F46D" w:rsidR="00904ED7" w:rsidRPr="00904ED7" w:rsidRDefault="005B7343" w:rsidP="00904ED7">
      <w:pPr>
        <w:pStyle w:val="BasicParagraph"/>
        <w:ind w:right="-306"/>
        <w:jc w:val="right"/>
        <w:rPr>
          <w:rFonts w:ascii="Calibri-Bold" w:hAnsi="Calibri-Bold" w:cs="Calibri-Bold"/>
          <w:bCs/>
          <w:color w:val="auto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53911D9" wp14:editId="7BFCABFB">
                <wp:simplePos x="0" y="0"/>
                <wp:positionH relativeFrom="column">
                  <wp:posOffset>5577840</wp:posOffset>
                </wp:positionH>
                <wp:positionV relativeFrom="paragraph">
                  <wp:posOffset>151130</wp:posOffset>
                </wp:positionV>
                <wp:extent cx="331470" cy="316865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316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39BBE3" w14:textId="67816717" w:rsidR="009861E7" w:rsidRDefault="009861E7"/>
                        </w:txbxContent>
                      </wps:txbx>
                      <wps:bodyPr rot="0" vert="horz" wrap="non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911D9" id="Text Box 7" o:spid="_x0000_s1027" type="#_x0000_t202" style="position:absolute;left:0;text-align:left;margin-left:439.2pt;margin-top:11.9pt;width:26.1pt;height:24.95pt;z-index:251658241;visibility:visible;mso-wrap-style:non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" stroked="f">
                <v:textbox style="mso-fit-shape-to-text:t" inset=".5mm,.3mm,.5mm,.3mm">
                  <w:txbxContent>
                    <w:p w14:paraId="5A39BBE3" w14:textId="67816717" w:rsidR="009861E7" w:rsidRDefault="009861E7"/>
                  </w:txbxContent>
                </v:textbox>
              </v:shape>
            </w:pict>
          </mc:Fallback>
        </mc:AlternateContent>
      </w:r>
      <w:r w:rsidR="00904ED7" w:rsidRPr="00904ED7"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Website: </w:t>
      </w:r>
      <w:r w:rsidR="00904ED7" w:rsidRPr="00904ED7">
        <w:rPr>
          <w:rFonts w:ascii="Calibri-Bold" w:hAnsi="Calibri-Bold" w:cs="Calibri-Bold"/>
          <w:bCs/>
          <w:color w:val="auto"/>
          <w:sz w:val="22"/>
          <w:szCs w:val="22"/>
        </w:rPr>
        <w:t>www.kingswoodprimaryacademy.org</w:t>
      </w:r>
    </w:p>
    <w:p w14:paraId="341C54B4" w14:textId="1CDCB59E" w:rsidR="00904ED7" w:rsidRDefault="00245DD2" w:rsidP="00904ED7">
      <w:pPr>
        <w:spacing w:after="120"/>
        <w:ind w:right="-306"/>
        <w:jc w:val="right"/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noProof/>
          <w:lang w:val="en-GB" w:eastAsia="en-GB"/>
        </w:rPr>
        <w:drawing>
          <wp:anchor distT="0" distB="0" distL="114300" distR="114300" simplePos="0" relativeHeight="251658242" behindDoc="0" locked="0" layoutInCell="1" allowOverlap="1" wp14:anchorId="7A927269" wp14:editId="0912170B">
            <wp:simplePos x="0" y="0"/>
            <wp:positionH relativeFrom="column">
              <wp:posOffset>4870450</wp:posOffset>
            </wp:positionH>
            <wp:positionV relativeFrom="paragraph">
              <wp:posOffset>215900</wp:posOffset>
            </wp:positionV>
            <wp:extent cx="311150" cy="3111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" cy="31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66845EA0" wp14:editId="1D288AC5">
            <wp:extent cx="254000" cy="254000"/>
            <wp:effectExtent l="0" t="0" r="0" b="0"/>
            <wp:docPr id="517362504" name="Picture 517362504" descr="Global web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lobal web ico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5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4ED7">
        <w:rPr>
          <w:rFonts w:ascii="Calibri" w:hAnsi="Calibri" w:cs="Calibri"/>
          <w:color w:val="auto"/>
          <w:sz w:val="22"/>
        </w:rPr>
        <w:t>@kingswoodpri</w:t>
      </w:r>
    </w:p>
    <w:p w14:paraId="2B8B0CBF" w14:textId="2CE7EC37" w:rsidR="00B91ED7" w:rsidRDefault="004029E1" w:rsidP="00116C3B">
      <w:pPr>
        <w:spacing w:after="120"/>
        <w:ind w:left="7920" w:right="-306"/>
        <w:jc w:val="center"/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color w:val="auto"/>
          <w:sz w:val="22"/>
        </w:rPr>
        <w:t xml:space="preserve">   Kingswood Primary Academy   </w:t>
      </w:r>
    </w:p>
    <w:p w14:paraId="285B9515" w14:textId="6DD69262" w:rsidR="00E20B71" w:rsidRPr="00CD141F" w:rsidRDefault="00C760A1" w:rsidP="00E20B71">
      <w:pPr>
        <w:spacing w:after="120"/>
        <w:ind w:right="-306"/>
        <w:rPr>
          <w:rFonts w:ascii="Calibri" w:hAnsi="Calibri" w:cs="Calibri"/>
          <w:color w:val="auto"/>
          <w:sz w:val="22"/>
        </w:rPr>
      </w:pPr>
      <w:r w:rsidRPr="00CD141F">
        <w:rPr>
          <w:rFonts w:ascii="Calibri" w:hAnsi="Calibri" w:cs="Calibri"/>
          <w:color w:val="auto"/>
          <w:sz w:val="22"/>
        </w:rPr>
        <w:t>May 2026</w:t>
      </w:r>
    </w:p>
    <w:p w14:paraId="502733A9" w14:textId="77777777" w:rsidR="006C29F1" w:rsidRPr="00CD141F" w:rsidRDefault="006C29F1" w:rsidP="006C29F1">
      <w:pPr>
        <w:spacing w:after="120"/>
        <w:ind w:right="-306"/>
        <w:jc w:val="both"/>
        <w:rPr>
          <w:rFonts w:ascii="Calibri" w:hAnsi="Calibri" w:cs="Calibri"/>
          <w:color w:val="auto"/>
          <w:sz w:val="22"/>
        </w:rPr>
      </w:pPr>
    </w:p>
    <w:p w14:paraId="60B15D48" w14:textId="003AFDAE" w:rsidR="00471CFA" w:rsidRPr="00CD141F" w:rsidRDefault="00471CFA" w:rsidP="00471CFA">
      <w:pPr>
        <w:ind w:right="-306"/>
        <w:jc w:val="both"/>
        <w:rPr>
          <w:rFonts w:ascii="Calibri" w:hAnsi="Calibri" w:cs="Calibri"/>
          <w:color w:val="auto"/>
          <w:sz w:val="22"/>
        </w:rPr>
      </w:pPr>
      <w:r w:rsidRPr="00CD141F">
        <w:rPr>
          <w:rFonts w:ascii="Calibri" w:hAnsi="Calibri" w:cs="Calibri"/>
          <w:color w:val="auto"/>
          <w:sz w:val="22"/>
        </w:rPr>
        <w:t>Dear Parent/Guardian</w:t>
      </w:r>
    </w:p>
    <w:p w14:paraId="25654888" w14:textId="77777777" w:rsidR="00F115D6" w:rsidRPr="00FE1131" w:rsidRDefault="00F115D6" w:rsidP="00F115D6">
      <w:pPr>
        <w:ind w:right="-306"/>
        <w:jc w:val="center"/>
        <w:rPr>
          <w:rFonts w:ascii="Calibri" w:hAnsi="Calibri" w:cs="Calibri"/>
          <w:color w:val="auto"/>
          <w:sz w:val="16"/>
          <w:szCs w:val="16"/>
        </w:rPr>
      </w:pPr>
    </w:p>
    <w:p w14:paraId="32371934" w14:textId="0474E35E" w:rsidR="00F115D6" w:rsidRPr="00CD141F" w:rsidRDefault="00F115D6" w:rsidP="00F115D6">
      <w:pPr>
        <w:ind w:right="-306"/>
        <w:jc w:val="center"/>
        <w:rPr>
          <w:rFonts w:ascii="Calibri" w:hAnsi="Calibri" w:cs="Calibri"/>
          <w:b/>
          <w:bCs/>
          <w:color w:val="auto"/>
          <w:sz w:val="22"/>
          <w:u w:val="single"/>
        </w:rPr>
      </w:pPr>
      <w:r w:rsidRPr="00CD141F">
        <w:rPr>
          <w:rFonts w:ascii="Calibri" w:hAnsi="Calibri" w:cs="Calibri"/>
          <w:b/>
          <w:bCs/>
          <w:color w:val="auto"/>
          <w:sz w:val="22"/>
          <w:u w:val="single"/>
        </w:rPr>
        <w:t>BURGHLEY HOUSE –</w:t>
      </w:r>
      <w:r w:rsidR="00A079FF" w:rsidRPr="00CD141F">
        <w:rPr>
          <w:rFonts w:ascii="Calibri" w:hAnsi="Calibri" w:cs="Calibri"/>
          <w:b/>
          <w:bCs/>
          <w:color w:val="auto"/>
          <w:sz w:val="22"/>
          <w:u w:val="single"/>
        </w:rPr>
        <w:t xml:space="preserve"> YEAR 3 </w:t>
      </w:r>
      <w:r w:rsidR="004D2C58" w:rsidRPr="00CD141F">
        <w:rPr>
          <w:rFonts w:ascii="Calibri" w:hAnsi="Calibri" w:cs="Calibri"/>
          <w:b/>
          <w:bCs/>
          <w:color w:val="auto"/>
          <w:sz w:val="22"/>
          <w:u w:val="single"/>
        </w:rPr>
        <w:t>–</w:t>
      </w:r>
      <w:r w:rsidR="00A079FF" w:rsidRPr="00CD141F">
        <w:rPr>
          <w:rFonts w:ascii="Calibri" w:hAnsi="Calibri" w:cs="Calibri"/>
          <w:b/>
          <w:bCs/>
          <w:color w:val="auto"/>
          <w:sz w:val="22"/>
          <w:u w:val="single"/>
        </w:rPr>
        <w:t xml:space="preserve"> </w:t>
      </w:r>
      <w:r w:rsidR="004D2C58" w:rsidRPr="00CD141F">
        <w:rPr>
          <w:rFonts w:ascii="Calibri" w:hAnsi="Calibri" w:cs="Calibri"/>
          <w:b/>
          <w:bCs/>
          <w:color w:val="auto"/>
          <w:sz w:val="22"/>
          <w:u w:val="single"/>
        </w:rPr>
        <w:t xml:space="preserve">THURSDAY </w:t>
      </w:r>
      <w:r w:rsidR="00A079FF" w:rsidRPr="00CD141F">
        <w:rPr>
          <w:rFonts w:ascii="Calibri" w:hAnsi="Calibri" w:cs="Calibri"/>
          <w:b/>
          <w:bCs/>
          <w:color w:val="auto"/>
          <w:sz w:val="22"/>
          <w:u w:val="single"/>
        </w:rPr>
        <w:t>2</w:t>
      </w:r>
      <w:r w:rsidR="00A079FF" w:rsidRPr="00CD141F">
        <w:rPr>
          <w:rFonts w:ascii="Calibri" w:hAnsi="Calibri" w:cs="Calibri"/>
          <w:b/>
          <w:bCs/>
          <w:color w:val="auto"/>
          <w:sz w:val="22"/>
          <w:u w:val="single"/>
          <w:vertAlign w:val="superscript"/>
        </w:rPr>
        <w:t>ND</w:t>
      </w:r>
      <w:r w:rsidR="00A079FF" w:rsidRPr="00CD141F">
        <w:rPr>
          <w:rFonts w:ascii="Calibri" w:hAnsi="Calibri" w:cs="Calibri"/>
          <w:b/>
          <w:bCs/>
          <w:color w:val="auto"/>
          <w:sz w:val="22"/>
          <w:u w:val="single"/>
        </w:rPr>
        <w:t xml:space="preserve"> JULY </w:t>
      </w:r>
      <w:r w:rsidRPr="00CD141F">
        <w:rPr>
          <w:rFonts w:ascii="Calibri" w:hAnsi="Calibri" w:cs="Calibri"/>
          <w:b/>
          <w:bCs/>
          <w:color w:val="auto"/>
          <w:sz w:val="22"/>
          <w:u w:val="single"/>
        </w:rPr>
        <w:t>2026</w:t>
      </w:r>
    </w:p>
    <w:p w14:paraId="54600E05" w14:textId="77777777" w:rsidR="00F115D6" w:rsidRPr="00FE1131" w:rsidRDefault="00F115D6" w:rsidP="00F115D6">
      <w:pPr>
        <w:ind w:right="-306"/>
        <w:jc w:val="center"/>
        <w:rPr>
          <w:rFonts w:ascii="Calibri" w:hAnsi="Calibri" w:cs="Calibri"/>
          <w:color w:val="auto"/>
          <w:sz w:val="16"/>
          <w:szCs w:val="16"/>
        </w:rPr>
      </w:pPr>
    </w:p>
    <w:p w14:paraId="156C6712" w14:textId="40AE8A7E" w:rsidR="00471CFA" w:rsidRPr="00CD141F" w:rsidRDefault="00471CFA" w:rsidP="00E75EB7">
      <w:pPr>
        <w:ind w:right="-306"/>
        <w:rPr>
          <w:rFonts w:ascii="Calibri" w:hAnsi="Calibri" w:cs="Calibri"/>
          <w:color w:val="auto"/>
          <w:sz w:val="22"/>
        </w:rPr>
      </w:pPr>
      <w:r w:rsidRPr="00CD141F">
        <w:rPr>
          <w:rFonts w:ascii="Calibri" w:hAnsi="Calibri" w:cs="Calibri"/>
          <w:color w:val="auto"/>
          <w:sz w:val="22"/>
        </w:rPr>
        <w:t xml:space="preserve">As part of our topic this term the children in </w:t>
      </w:r>
      <w:r w:rsidR="004D2C58" w:rsidRPr="00CD141F">
        <w:rPr>
          <w:rFonts w:ascii="Calibri" w:hAnsi="Calibri" w:cs="Calibri"/>
          <w:color w:val="auto"/>
          <w:sz w:val="22"/>
        </w:rPr>
        <w:t>Year 3</w:t>
      </w:r>
      <w:r w:rsidRPr="00CD141F">
        <w:rPr>
          <w:rFonts w:ascii="Calibri" w:hAnsi="Calibri" w:cs="Calibri"/>
          <w:color w:val="auto"/>
          <w:sz w:val="22"/>
        </w:rPr>
        <w:t xml:space="preserve"> are learning about Tudors.  We would like to take the children on a trip to </w:t>
      </w:r>
      <w:r w:rsidR="004D2C58" w:rsidRPr="00CD141F">
        <w:rPr>
          <w:rFonts w:ascii="Calibri" w:hAnsi="Calibri" w:cs="Calibri"/>
          <w:color w:val="auto"/>
          <w:sz w:val="22"/>
        </w:rPr>
        <w:t>Burghley House</w:t>
      </w:r>
      <w:r w:rsidRPr="00CD141F">
        <w:rPr>
          <w:rFonts w:ascii="Calibri" w:hAnsi="Calibri" w:cs="Calibri"/>
          <w:color w:val="auto"/>
          <w:sz w:val="22"/>
        </w:rPr>
        <w:t xml:space="preserve"> in </w:t>
      </w:r>
      <w:r w:rsidR="004D2C58" w:rsidRPr="00CD141F">
        <w:rPr>
          <w:rFonts w:ascii="Calibri" w:hAnsi="Calibri" w:cs="Calibri"/>
          <w:color w:val="auto"/>
          <w:sz w:val="22"/>
        </w:rPr>
        <w:t>Stamford</w:t>
      </w:r>
      <w:r w:rsidRPr="00CD141F">
        <w:rPr>
          <w:rFonts w:ascii="Calibri" w:hAnsi="Calibri" w:cs="Calibri"/>
          <w:color w:val="auto"/>
          <w:sz w:val="22"/>
        </w:rPr>
        <w:t>, where they will be able to go back in time to when the Tudors ruled.  This will be a great experience for the children</w:t>
      </w:r>
      <w:r w:rsidR="00F62F0B" w:rsidRPr="00CD141F">
        <w:rPr>
          <w:rFonts w:ascii="Calibri" w:hAnsi="Calibri" w:cs="Calibri"/>
          <w:color w:val="auto"/>
          <w:sz w:val="22"/>
        </w:rPr>
        <w:t xml:space="preserve"> to</w:t>
      </w:r>
      <w:r w:rsidRPr="00CD141F">
        <w:rPr>
          <w:rFonts w:ascii="Calibri" w:hAnsi="Calibri" w:cs="Calibri"/>
          <w:color w:val="auto"/>
          <w:sz w:val="22"/>
        </w:rPr>
        <w:t xml:space="preserve"> discover how the Tudors lived.  The trip will take place on </w:t>
      </w:r>
      <w:r w:rsidR="00E11945" w:rsidRPr="00CD141F">
        <w:rPr>
          <w:rFonts w:ascii="Calibri" w:hAnsi="Calibri" w:cs="Calibri"/>
          <w:color w:val="auto"/>
          <w:sz w:val="22"/>
        </w:rPr>
        <w:t>Thursday 2</w:t>
      </w:r>
      <w:r w:rsidR="00E11945" w:rsidRPr="00CD141F">
        <w:rPr>
          <w:rFonts w:ascii="Calibri" w:hAnsi="Calibri" w:cs="Calibri"/>
          <w:color w:val="auto"/>
          <w:sz w:val="22"/>
          <w:vertAlign w:val="superscript"/>
        </w:rPr>
        <w:t>nd</w:t>
      </w:r>
      <w:r w:rsidR="00E11945" w:rsidRPr="00CD141F">
        <w:rPr>
          <w:rFonts w:ascii="Calibri" w:hAnsi="Calibri" w:cs="Calibri"/>
          <w:color w:val="auto"/>
          <w:sz w:val="22"/>
        </w:rPr>
        <w:t xml:space="preserve"> </w:t>
      </w:r>
      <w:r w:rsidR="008D643C" w:rsidRPr="00CD141F">
        <w:rPr>
          <w:rFonts w:ascii="Calibri" w:hAnsi="Calibri" w:cs="Calibri"/>
          <w:color w:val="auto"/>
          <w:sz w:val="22"/>
        </w:rPr>
        <w:t>July 2026</w:t>
      </w:r>
      <w:r w:rsidRPr="00CD141F">
        <w:rPr>
          <w:rFonts w:ascii="Calibri" w:hAnsi="Calibri" w:cs="Calibri"/>
          <w:color w:val="auto"/>
          <w:sz w:val="22"/>
        </w:rPr>
        <w:t>.  Children will need to arrive at School by 8:</w:t>
      </w:r>
      <w:r w:rsidR="008D643C" w:rsidRPr="00CD141F">
        <w:rPr>
          <w:rFonts w:ascii="Calibri" w:hAnsi="Calibri" w:cs="Calibri"/>
          <w:color w:val="auto"/>
          <w:sz w:val="22"/>
        </w:rPr>
        <w:t>30</w:t>
      </w:r>
      <w:r w:rsidRPr="00CD141F">
        <w:rPr>
          <w:rFonts w:ascii="Calibri" w:hAnsi="Calibri" w:cs="Calibri"/>
          <w:color w:val="auto"/>
          <w:sz w:val="22"/>
        </w:rPr>
        <w:t xml:space="preserve">am as we leave for </w:t>
      </w:r>
      <w:r w:rsidR="008D643C" w:rsidRPr="00CD141F">
        <w:rPr>
          <w:rFonts w:ascii="Calibri" w:hAnsi="Calibri" w:cs="Calibri"/>
          <w:color w:val="auto"/>
          <w:sz w:val="22"/>
        </w:rPr>
        <w:t>Burghley</w:t>
      </w:r>
      <w:r w:rsidRPr="00CD141F">
        <w:rPr>
          <w:rFonts w:ascii="Calibri" w:hAnsi="Calibri" w:cs="Calibri"/>
          <w:color w:val="auto"/>
          <w:sz w:val="22"/>
        </w:rPr>
        <w:t xml:space="preserve"> at </w:t>
      </w:r>
      <w:r w:rsidR="008D643C" w:rsidRPr="00CD141F">
        <w:rPr>
          <w:rFonts w:ascii="Calibri" w:hAnsi="Calibri" w:cs="Calibri"/>
          <w:color w:val="auto"/>
          <w:sz w:val="22"/>
        </w:rPr>
        <w:t>9:00am</w:t>
      </w:r>
      <w:r w:rsidRPr="00CD141F">
        <w:rPr>
          <w:rFonts w:ascii="Calibri" w:hAnsi="Calibri" w:cs="Calibri"/>
          <w:color w:val="auto"/>
          <w:sz w:val="22"/>
        </w:rPr>
        <w:t xml:space="preserve"> and return to School around 3:</w:t>
      </w:r>
      <w:r w:rsidR="00EC1932" w:rsidRPr="00CD141F">
        <w:rPr>
          <w:rFonts w:ascii="Calibri" w:hAnsi="Calibri" w:cs="Calibri"/>
          <w:color w:val="auto"/>
          <w:sz w:val="22"/>
        </w:rPr>
        <w:t>15</w:t>
      </w:r>
      <w:r w:rsidRPr="00CD141F">
        <w:rPr>
          <w:rFonts w:ascii="Calibri" w:hAnsi="Calibri" w:cs="Calibri"/>
          <w:color w:val="auto"/>
          <w:sz w:val="22"/>
        </w:rPr>
        <w:t xml:space="preserve">pm.  </w:t>
      </w:r>
    </w:p>
    <w:p w14:paraId="5D3C5300" w14:textId="77777777" w:rsidR="007450D6" w:rsidRPr="00FE1131" w:rsidRDefault="007450D6" w:rsidP="00E75EB7">
      <w:pPr>
        <w:ind w:right="-306"/>
        <w:rPr>
          <w:rFonts w:ascii="Calibri" w:hAnsi="Calibri" w:cs="Calibri"/>
          <w:color w:val="auto"/>
          <w:sz w:val="16"/>
          <w:szCs w:val="16"/>
        </w:rPr>
      </w:pPr>
    </w:p>
    <w:p w14:paraId="724C8108" w14:textId="542CF780" w:rsidR="007450D6" w:rsidRPr="00CD141F" w:rsidRDefault="007450D6" w:rsidP="007450D6">
      <w:pPr>
        <w:ind w:right="-306"/>
        <w:rPr>
          <w:rFonts w:ascii="Calibri" w:hAnsi="Calibri" w:cs="Calibri"/>
          <w:color w:val="auto"/>
          <w:sz w:val="22"/>
        </w:rPr>
      </w:pPr>
      <w:r w:rsidRPr="00CD141F">
        <w:rPr>
          <w:rFonts w:ascii="Calibri" w:hAnsi="Calibri" w:cs="Calibri"/>
          <w:color w:val="auto"/>
          <w:sz w:val="22"/>
        </w:rPr>
        <w:t>The total cost of this trip is £</w:t>
      </w:r>
      <w:r w:rsidR="00C84C62" w:rsidRPr="00CD141F">
        <w:rPr>
          <w:rFonts w:ascii="Calibri" w:hAnsi="Calibri" w:cs="Calibri"/>
          <w:color w:val="auto"/>
          <w:sz w:val="22"/>
        </w:rPr>
        <w:t>630.00.</w:t>
      </w:r>
      <w:r w:rsidRPr="00CD141F">
        <w:rPr>
          <w:rFonts w:ascii="Calibri" w:hAnsi="Calibri" w:cs="Calibri"/>
          <w:color w:val="auto"/>
          <w:sz w:val="22"/>
        </w:rPr>
        <w:t xml:space="preserve">  We are asking for a parent/guardian contribution of £</w:t>
      </w:r>
      <w:r w:rsidR="00B24060" w:rsidRPr="00CD141F">
        <w:rPr>
          <w:rFonts w:ascii="Calibri" w:hAnsi="Calibri" w:cs="Calibri"/>
          <w:color w:val="auto"/>
          <w:sz w:val="22"/>
        </w:rPr>
        <w:t>12.00</w:t>
      </w:r>
      <w:r w:rsidRPr="00CD141F">
        <w:rPr>
          <w:rFonts w:ascii="Calibri" w:hAnsi="Calibri" w:cs="Calibri"/>
          <w:color w:val="auto"/>
          <w:sz w:val="22"/>
        </w:rPr>
        <w:t xml:space="preserve"> per child.  Payments are to be made on Parentpay.com as we are no longer taking cash for trips.  If you need any help with </w:t>
      </w:r>
      <w:r w:rsidR="00C84C62" w:rsidRPr="00CD141F">
        <w:rPr>
          <w:rFonts w:ascii="Calibri" w:hAnsi="Calibri" w:cs="Calibri"/>
          <w:color w:val="auto"/>
          <w:sz w:val="22"/>
        </w:rPr>
        <w:t>this,</w:t>
      </w:r>
      <w:r w:rsidRPr="00CD141F">
        <w:rPr>
          <w:rFonts w:ascii="Calibri" w:hAnsi="Calibri" w:cs="Calibri"/>
          <w:color w:val="auto"/>
          <w:sz w:val="22"/>
        </w:rPr>
        <w:t xml:space="preserve"> please call into the office.  </w:t>
      </w:r>
    </w:p>
    <w:p w14:paraId="05C85AB5" w14:textId="77777777" w:rsidR="007450D6" w:rsidRPr="00FE1131" w:rsidRDefault="007450D6" w:rsidP="00E75EB7">
      <w:pPr>
        <w:ind w:right="-306"/>
        <w:rPr>
          <w:rFonts w:ascii="Calibri" w:hAnsi="Calibri" w:cs="Calibri"/>
          <w:color w:val="auto"/>
          <w:sz w:val="16"/>
          <w:szCs w:val="16"/>
        </w:rPr>
      </w:pPr>
    </w:p>
    <w:p w14:paraId="0075D966" w14:textId="4CB1EE74" w:rsidR="00E75EB7" w:rsidRPr="00CD141F" w:rsidRDefault="00E75EB7" w:rsidP="00E75EB7">
      <w:pPr>
        <w:ind w:right="-306"/>
        <w:rPr>
          <w:rFonts w:ascii="Calibri" w:hAnsi="Calibri" w:cs="Calibri"/>
          <w:color w:val="auto"/>
          <w:sz w:val="22"/>
        </w:rPr>
      </w:pPr>
      <w:r w:rsidRPr="00CD141F">
        <w:rPr>
          <w:rFonts w:ascii="Calibri" w:hAnsi="Calibri" w:cs="Calibri"/>
          <w:color w:val="auto"/>
          <w:sz w:val="22"/>
        </w:rPr>
        <w:t xml:space="preserve">Please provide your child with a </w:t>
      </w:r>
      <w:r w:rsidR="00C84C62" w:rsidRPr="00CD141F">
        <w:rPr>
          <w:rFonts w:ascii="Calibri" w:hAnsi="Calibri" w:cs="Calibri"/>
          <w:color w:val="auto"/>
          <w:sz w:val="22"/>
        </w:rPr>
        <w:t>home-packed</w:t>
      </w:r>
      <w:r w:rsidRPr="00CD141F">
        <w:rPr>
          <w:rFonts w:ascii="Calibri" w:hAnsi="Calibri" w:cs="Calibri"/>
          <w:color w:val="auto"/>
          <w:sz w:val="22"/>
        </w:rPr>
        <w:t xml:space="preserve"> lunch (no chocolate, fizzy drinks or sweets please).  If your child normally receives a free school meal, a packed lunch will be provided on the day, please book a meal online at </w:t>
      </w:r>
      <w:hyperlink r:id="rId14" w:history="1">
        <w:r w:rsidRPr="00CD141F">
          <w:rPr>
            <w:rStyle w:val="Hyperlink"/>
            <w:rFonts w:ascii="Calibri" w:hAnsi="Calibri" w:cs="Calibri"/>
            <w:sz w:val="22"/>
          </w:rPr>
          <w:t>www.kingswoodcatering.co.uk</w:t>
        </w:r>
      </w:hyperlink>
      <w:r w:rsidRPr="00CD141F">
        <w:rPr>
          <w:rFonts w:ascii="Calibri" w:hAnsi="Calibri" w:cs="Calibri"/>
          <w:color w:val="auto"/>
          <w:sz w:val="22"/>
        </w:rPr>
        <w:t xml:space="preserve">  also please bring a backpack to keep lunch in.</w:t>
      </w:r>
    </w:p>
    <w:p w14:paraId="57B41B8B" w14:textId="77777777" w:rsidR="00E75EB7" w:rsidRPr="00FE1131" w:rsidRDefault="00E75EB7" w:rsidP="00E75EB7">
      <w:pPr>
        <w:ind w:right="-306"/>
        <w:rPr>
          <w:rFonts w:ascii="Calibri" w:hAnsi="Calibri" w:cs="Calibri"/>
          <w:color w:val="auto"/>
          <w:sz w:val="16"/>
          <w:szCs w:val="16"/>
        </w:rPr>
      </w:pPr>
    </w:p>
    <w:p w14:paraId="449F4F3C" w14:textId="378F67E2" w:rsidR="007450D6" w:rsidRPr="00CD141F" w:rsidRDefault="00106B8D" w:rsidP="00E75EB7">
      <w:pPr>
        <w:ind w:right="-306"/>
        <w:rPr>
          <w:rFonts w:ascii="Calibri" w:hAnsi="Calibri" w:cs="Calibri"/>
          <w:color w:val="auto"/>
          <w:sz w:val="22"/>
        </w:rPr>
      </w:pPr>
      <w:r w:rsidRPr="00CD141F">
        <w:rPr>
          <w:rFonts w:ascii="Calibri" w:hAnsi="Calibri" w:cs="Calibri"/>
          <w:color w:val="auto"/>
          <w:sz w:val="22"/>
        </w:rPr>
        <w:t>Children are invited to dress in Tudor costume if they wish, but this is not compulsory</w:t>
      </w:r>
      <w:r w:rsidR="003151E7" w:rsidRPr="00CD141F">
        <w:rPr>
          <w:rFonts w:ascii="Calibri" w:hAnsi="Calibri" w:cs="Calibri"/>
          <w:color w:val="auto"/>
          <w:sz w:val="22"/>
        </w:rPr>
        <w:t xml:space="preserve">, some suggestions are given </w:t>
      </w:r>
      <w:r w:rsidR="003B5978" w:rsidRPr="00CD141F">
        <w:rPr>
          <w:rFonts w:ascii="Calibri" w:hAnsi="Calibri" w:cs="Calibri"/>
          <w:color w:val="auto"/>
          <w:sz w:val="22"/>
        </w:rPr>
        <w:t>below:</w:t>
      </w:r>
    </w:p>
    <w:p w14:paraId="3FBA42F5" w14:textId="77777777" w:rsidR="003B5978" w:rsidRPr="00FE1131" w:rsidRDefault="003B5978" w:rsidP="00E75EB7">
      <w:pPr>
        <w:ind w:right="-306"/>
        <w:rPr>
          <w:rFonts w:ascii="Calibri" w:hAnsi="Calibri" w:cs="Calibri"/>
          <w:color w:val="auto"/>
          <w:sz w:val="16"/>
          <w:szCs w:val="16"/>
        </w:rPr>
      </w:pPr>
    </w:p>
    <w:p w14:paraId="0CC4955D" w14:textId="77777777" w:rsidR="00CD141F" w:rsidRPr="00CD141F" w:rsidRDefault="00CD141F" w:rsidP="00CD141F">
      <w:pPr>
        <w:ind w:right="-306"/>
        <w:rPr>
          <w:rFonts w:ascii="Calibri" w:hAnsi="Calibri" w:cs="Calibri"/>
          <w:b/>
          <w:bCs/>
          <w:color w:val="auto"/>
          <w:sz w:val="22"/>
        </w:rPr>
      </w:pPr>
      <w:r w:rsidRPr="00CD141F">
        <w:rPr>
          <w:rFonts w:ascii="Calibri" w:hAnsi="Calibri" w:cs="Calibri"/>
          <w:b/>
          <w:bCs/>
          <w:color w:val="auto"/>
          <w:sz w:val="22"/>
        </w:rPr>
        <w:t>Boys:</w:t>
      </w:r>
    </w:p>
    <w:p w14:paraId="6CA2CC93" w14:textId="77777777" w:rsidR="00CD141F" w:rsidRPr="00CD141F" w:rsidRDefault="00CD141F" w:rsidP="00CD141F">
      <w:pPr>
        <w:ind w:right="-306"/>
        <w:rPr>
          <w:rFonts w:ascii="Calibri" w:hAnsi="Calibri" w:cs="Calibri"/>
          <w:color w:val="auto"/>
          <w:sz w:val="22"/>
        </w:rPr>
      </w:pPr>
      <w:r w:rsidRPr="00CD141F">
        <w:rPr>
          <w:rFonts w:ascii="Calibri" w:hAnsi="Calibri" w:cs="Calibri"/>
          <w:color w:val="auto"/>
          <w:sz w:val="22"/>
        </w:rPr>
        <w:t>Open necked shirt with scarf tied around neck.  Trousers cut off at the knees or tucked into socks.  Waistcoat or similar.  Boots or shoes and a cap.</w:t>
      </w:r>
    </w:p>
    <w:p w14:paraId="3C8F21A8" w14:textId="77777777" w:rsidR="00CD141F" w:rsidRPr="00FE1131" w:rsidRDefault="00CD141F" w:rsidP="00CD141F">
      <w:pPr>
        <w:ind w:right="-306"/>
        <w:rPr>
          <w:rFonts w:ascii="Calibri" w:hAnsi="Calibri" w:cs="Calibri"/>
          <w:color w:val="auto"/>
          <w:sz w:val="16"/>
          <w:szCs w:val="16"/>
        </w:rPr>
      </w:pPr>
    </w:p>
    <w:p w14:paraId="5A0B066B" w14:textId="77777777" w:rsidR="00CD141F" w:rsidRPr="00CD141F" w:rsidRDefault="00CD141F" w:rsidP="00CD141F">
      <w:pPr>
        <w:ind w:right="-306"/>
        <w:rPr>
          <w:rFonts w:ascii="Calibri" w:hAnsi="Calibri" w:cs="Calibri"/>
          <w:b/>
          <w:bCs/>
          <w:color w:val="auto"/>
          <w:sz w:val="22"/>
        </w:rPr>
      </w:pPr>
      <w:r w:rsidRPr="00CD141F">
        <w:rPr>
          <w:rFonts w:ascii="Calibri" w:hAnsi="Calibri" w:cs="Calibri"/>
          <w:b/>
          <w:bCs/>
          <w:color w:val="auto"/>
          <w:sz w:val="22"/>
        </w:rPr>
        <w:t>Girls:</w:t>
      </w:r>
    </w:p>
    <w:p w14:paraId="74020F49" w14:textId="77777777" w:rsidR="00CD141F" w:rsidRPr="00CD141F" w:rsidRDefault="00CD141F" w:rsidP="00CD141F">
      <w:pPr>
        <w:ind w:right="-306"/>
        <w:rPr>
          <w:rFonts w:ascii="Calibri" w:hAnsi="Calibri" w:cs="Calibri"/>
          <w:color w:val="auto"/>
          <w:sz w:val="22"/>
        </w:rPr>
      </w:pPr>
      <w:r w:rsidRPr="00CD141F">
        <w:rPr>
          <w:rFonts w:ascii="Calibri" w:hAnsi="Calibri" w:cs="Calibri"/>
          <w:color w:val="auto"/>
          <w:sz w:val="22"/>
        </w:rPr>
        <w:t>Long skirt or petticoat.  Blouse, apron, shawl, mop cap.  Boots or shoes.</w:t>
      </w:r>
    </w:p>
    <w:p w14:paraId="0E114A40" w14:textId="77777777" w:rsidR="00CD141F" w:rsidRPr="00477BD9" w:rsidRDefault="00CD141F" w:rsidP="00CD141F">
      <w:pPr>
        <w:ind w:right="-306"/>
        <w:rPr>
          <w:rFonts w:ascii="Calibri" w:hAnsi="Calibri" w:cs="Calibri"/>
          <w:color w:val="auto"/>
          <w:sz w:val="16"/>
          <w:szCs w:val="16"/>
        </w:rPr>
      </w:pPr>
    </w:p>
    <w:p w14:paraId="485A2DED" w14:textId="77777777" w:rsidR="00CD141F" w:rsidRPr="00CD141F" w:rsidRDefault="00CD141F" w:rsidP="00CD141F">
      <w:pPr>
        <w:ind w:right="-306"/>
        <w:rPr>
          <w:rFonts w:ascii="Calibri" w:hAnsi="Calibri" w:cs="Calibri"/>
          <w:color w:val="auto"/>
          <w:sz w:val="22"/>
        </w:rPr>
      </w:pPr>
      <w:r w:rsidRPr="00CD141F">
        <w:rPr>
          <w:rFonts w:ascii="Calibri" w:hAnsi="Calibri" w:cs="Calibri"/>
          <w:color w:val="auto"/>
          <w:sz w:val="22"/>
        </w:rPr>
        <w:t>If you have any questions, please don’t hesitate to contact us.</w:t>
      </w:r>
    </w:p>
    <w:p w14:paraId="68C933F6" w14:textId="77777777" w:rsidR="0002462C" w:rsidRPr="00477BD9" w:rsidRDefault="0002462C" w:rsidP="00E75EB7">
      <w:pPr>
        <w:ind w:right="-306"/>
        <w:rPr>
          <w:rFonts w:ascii="Calibri" w:hAnsi="Calibri" w:cs="Calibri"/>
          <w:color w:val="auto"/>
          <w:sz w:val="16"/>
          <w:szCs w:val="16"/>
        </w:rPr>
      </w:pPr>
    </w:p>
    <w:p w14:paraId="179F4D90" w14:textId="1BF320CA" w:rsidR="007450D6" w:rsidRPr="00CD141F" w:rsidRDefault="00C760A1" w:rsidP="00E75EB7">
      <w:pPr>
        <w:ind w:right="-306"/>
        <w:rPr>
          <w:rFonts w:ascii="Calibri" w:hAnsi="Calibri" w:cs="Calibri"/>
          <w:color w:val="auto"/>
          <w:sz w:val="22"/>
        </w:rPr>
      </w:pPr>
      <w:r w:rsidRPr="00CD141F">
        <w:rPr>
          <w:rFonts w:ascii="Calibri" w:hAnsi="Calibri" w:cs="Calibri"/>
          <w:color w:val="auto"/>
          <w:sz w:val="22"/>
        </w:rPr>
        <w:t>Kind regards</w:t>
      </w:r>
    </w:p>
    <w:p w14:paraId="2A888852" w14:textId="77777777" w:rsidR="00C760A1" w:rsidRPr="00CD141F" w:rsidRDefault="00C760A1" w:rsidP="00E75EB7">
      <w:pPr>
        <w:ind w:right="-306"/>
        <w:rPr>
          <w:rFonts w:ascii="Calibri" w:hAnsi="Calibri" w:cs="Calibri"/>
          <w:color w:val="auto"/>
          <w:sz w:val="22"/>
        </w:rPr>
      </w:pPr>
    </w:p>
    <w:p w14:paraId="55A0CD5A" w14:textId="77777777" w:rsidR="00C760A1" w:rsidRPr="00CD141F" w:rsidRDefault="00C760A1" w:rsidP="00E75EB7">
      <w:pPr>
        <w:ind w:right="-306"/>
        <w:rPr>
          <w:rFonts w:ascii="Calibri" w:hAnsi="Calibri" w:cs="Calibri"/>
          <w:color w:val="auto"/>
          <w:sz w:val="22"/>
        </w:rPr>
      </w:pPr>
    </w:p>
    <w:p w14:paraId="18FA7B74" w14:textId="77777777" w:rsidR="00C760A1" w:rsidRPr="00CD141F" w:rsidRDefault="00C760A1" w:rsidP="00E75EB7">
      <w:pPr>
        <w:ind w:right="-306"/>
        <w:rPr>
          <w:rFonts w:ascii="Calibri" w:hAnsi="Calibri" w:cs="Calibri"/>
          <w:color w:val="auto"/>
          <w:sz w:val="22"/>
        </w:rPr>
      </w:pPr>
    </w:p>
    <w:p w14:paraId="3DC30F60" w14:textId="77777777" w:rsidR="00C760A1" w:rsidRPr="00CD141F" w:rsidRDefault="00C760A1" w:rsidP="00E75EB7">
      <w:pPr>
        <w:ind w:right="-306"/>
        <w:rPr>
          <w:rFonts w:ascii="Calibri" w:hAnsi="Calibri" w:cs="Calibri"/>
          <w:color w:val="auto"/>
          <w:sz w:val="22"/>
        </w:rPr>
      </w:pPr>
    </w:p>
    <w:p w14:paraId="3222FAA7" w14:textId="55A0A49C" w:rsidR="00C760A1" w:rsidRPr="00CD141F" w:rsidRDefault="00C760A1" w:rsidP="00E75EB7">
      <w:pPr>
        <w:ind w:right="-306"/>
        <w:rPr>
          <w:rFonts w:ascii="Calibri" w:hAnsi="Calibri" w:cs="Calibri"/>
          <w:color w:val="auto"/>
          <w:sz w:val="22"/>
        </w:rPr>
      </w:pPr>
      <w:r w:rsidRPr="00CD141F">
        <w:rPr>
          <w:rFonts w:ascii="Calibri" w:hAnsi="Calibri" w:cs="Calibri"/>
          <w:color w:val="auto"/>
          <w:sz w:val="22"/>
        </w:rPr>
        <w:t>Mr J Hall</w:t>
      </w:r>
    </w:p>
    <w:p w14:paraId="091FDD7F" w14:textId="6F1FBBD5" w:rsidR="00C760A1" w:rsidRPr="00CD141F" w:rsidRDefault="00C760A1" w:rsidP="00E75EB7">
      <w:pPr>
        <w:ind w:right="-306"/>
        <w:rPr>
          <w:rFonts w:ascii="Calibri" w:hAnsi="Calibri" w:cs="Calibri"/>
          <w:color w:val="auto"/>
          <w:sz w:val="22"/>
          <w:u w:val="single"/>
        </w:rPr>
      </w:pPr>
      <w:r w:rsidRPr="00CD141F">
        <w:rPr>
          <w:rFonts w:ascii="Calibri" w:hAnsi="Calibri" w:cs="Calibri"/>
          <w:color w:val="auto"/>
          <w:sz w:val="22"/>
          <w:u w:val="single"/>
        </w:rPr>
        <w:t>Year 3 Class Teacher</w:t>
      </w:r>
    </w:p>
    <w:sectPr w:rsidR="00C760A1" w:rsidRPr="00CD141F" w:rsidSect="00904ED7">
      <w:footerReference w:type="default" r:id="rId15"/>
      <w:headerReference w:type="first" r:id="rId16"/>
      <w:footerReference w:type="first" r:id="rId17"/>
      <w:pgSz w:w="11907" w:h="16839" w:code="9"/>
      <w:pgMar w:top="720" w:right="720" w:bottom="720" w:left="720" w:header="57" w:footer="28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AB5358" w14:textId="77777777" w:rsidR="00B65571" w:rsidRDefault="00B65571">
      <w:r>
        <w:separator/>
      </w:r>
    </w:p>
  </w:endnote>
  <w:endnote w:type="continuationSeparator" w:id="0">
    <w:p w14:paraId="176404AA" w14:textId="77777777" w:rsidR="00B65571" w:rsidRDefault="00B65571">
      <w:r>
        <w:continuationSeparator/>
      </w:r>
    </w:p>
  </w:endnote>
  <w:endnote w:type="continuationNotice" w:id="1">
    <w:p w14:paraId="5673060F" w14:textId="77777777" w:rsidR="00B65571" w:rsidRDefault="00B6557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6ED0A" w14:textId="77777777" w:rsidR="00E21A7C" w:rsidRDefault="001A6667">
    <w:pPr>
      <w:pStyle w:val="Footer"/>
    </w:pPr>
    <w:r>
      <w:fldChar w:fldCharType="begin"/>
    </w:r>
    <w:r w:rsidR="00767F9C">
      <w:instrText xml:space="preserve"> page </w:instrText>
    </w:r>
    <w:r>
      <w:fldChar w:fldCharType="separate"/>
    </w:r>
    <w:r w:rsidR="00B24AA8">
      <w:rPr>
        <w:noProof/>
      </w:rPr>
      <w:t>2</w:t>
    </w:r>
    <w:r>
      <w:fldChar w:fldCharType="end"/>
    </w:r>
  </w:p>
  <w:p w14:paraId="4B99056E" w14:textId="77777777" w:rsidR="00E21A7C" w:rsidRDefault="00E21A7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19ED3" w14:textId="2423A136" w:rsidR="000E2BFD" w:rsidRDefault="0054635E" w:rsidP="00904ED7">
    <w:pPr>
      <w:pStyle w:val="BasicParagraph"/>
      <w:jc w:val="center"/>
      <w:rPr>
        <w:rFonts w:ascii="Calibri" w:hAnsi="Calibri" w:cs="Calibri-Italic"/>
        <w:b/>
        <w:i/>
        <w:iCs/>
        <w:color w:val="660066"/>
        <w:spacing w:val="2"/>
        <w:lang w:val="en-US"/>
      </w:rPr>
    </w:pPr>
    <w:r>
      <w:rPr>
        <w:rFonts w:ascii="Calibri" w:hAnsi="Calibri" w:cs="Calibri-Italic"/>
        <w:b/>
        <w:i/>
        <w:iCs/>
        <w:color w:val="660066"/>
        <w:spacing w:val="2"/>
        <w:lang w:val="en-US"/>
      </w:rPr>
      <w:t>Part</w:t>
    </w:r>
    <w:r w:rsidR="00B67904" w:rsidRPr="0000037E">
      <w:rPr>
        <w:rFonts w:ascii="Calibri" w:hAnsi="Calibri" w:cs="Calibri-Italic"/>
        <w:b/>
        <w:i/>
        <w:iCs/>
        <w:color w:val="660066"/>
        <w:spacing w:val="2"/>
        <w:lang w:val="en-US"/>
      </w:rPr>
      <w:t xml:space="preserve"> of the Greenwood </w:t>
    </w:r>
    <w:r w:rsidR="00236077">
      <w:rPr>
        <w:rFonts w:ascii="Calibri" w:hAnsi="Calibri" w:cs="Calibri-Italic"/>
        <w:b/>
        <w:i/>
        <w:iCs/>
        <w:color w:val="660066"/>
        <w:spacing w:val="2"/>
        <w:lang w:val="en-US"/>
      </w:rPr>
      <w:t>Academies Trust</w:t>
    </w:r>
  </w:p>
  <w:p w14:paraId="3656B9AB" w14:textId="77777777" w:rsidR="00C27568" w:rsidRPr="00C27568" w:rsidRDefault="00C27568" w:rsidP="00904ED7">
    <w:pPr>
      <w:pStyle w:val="BasicParagraph"/>
      <w:jc w:val="center"/>
      <w:rPr>
        <w:rFonts w:ascii="Calibri" w:hAnsi="Calibri" w:cs="Calibri-Italic"/>
        <w:b/>
        <w:i/>
        <w:iCs/>
        <w:color w:val="660066"/>
        <w:spacing w:val="2"/>
        <w:sz w:val="4"/>
        <w:szCs w:val="4"/>
        <w:lang w:val="en-US"/>
      </w:rPr>
    </w:pPr>
  </w:p>
  <w:p w14:paraId="45FB0818" w14:textId="77777777" w:rsidR="006E0488" w:rsidRDefault="7C8E52C2" w:rsidP="00172976">
    <w:pPr>
      <w:pStyle w:val="BasicParagraph"/>
      <w:jc w:val="center"/>
      <w:rPr>
        <w:rFonts w:ascii="Calibri" w:hAnsi="Calibri" w:cs="Calibri-Italic"/>
        <w:b/>
        <w:i/>
        <w:iCs/>
        <w:color w:val="660066"/>
        <w:spacing w:val="2"/>
        <w:lang w:val="en-US"/>
      </w:rPr>
    </w:pPr>
    <w:r>
      <w:rPr>
        <w:noProof/>
      </w:rPr>
      <w:drawing>
        <wp:inline distT="0" distB="0" distL="0" distR="0" wp14:anchorId="0E913FF9" wp14:editId="7C0ADF55">
          <wp:extent cx="5299076" cy="662305"/>
          <wp:effectExtent l="0" t="0" r="0" b="0"/>
          <wp:docPr id="342403594" name="Picture 342403594" descr="Description: childre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99076" cy="662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F3A51" w14:textId="77777777" w:rsidR="00B65571" w:rsidRDefault="00B65571">
      <w:r>
        <w:separator/>
      </w:r>
    </w:p>
  </w:footnote>
  <w:footnote w:type="continuationSeparator" w:id="0">
    <w:p w14:paraId="5854D9D8" w14:textId="77777777" w:rsidR="00B65571" w:rsidRDefault="00B65571">
      <w:r>
        <w:continuationSeparator/>
      </w:r>
    </w:p>
  </w:footnote>
  <w:footnote w:type="continuationNotice" w:id="1">
    <w:p w14:paraId="18474EC0" w14:textId="77777777" w:rsidR="00B65571" w:rsidRDefault="00B6557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86C05" w14:textId="77777777" w:rsidR="00904ED7" w:rsidRPr="00075F8A" w:rsidRDefault="00904ED7" w:rsidP="00CC5594">
    <w:pPr>
      <w:pStyle w:val="BasicParagraph"/>
      <w:ind w:right="-306"/>
      <w:jc w:val="right"/>
      <w:rPr>
        <w:rFonts w:ascii="Calibri-Bold" w:hAnsi="Calibri-Bold" w:cs="Calibri-Bold"/>
        <w:b/>
        <w:bCs/>
        <w:color w:val="660066"/>
        <w:sz w:val="20"/>
        <w:szCs w:val="20"/>
      </w:rPr>
    </w:pPr>
  </w:p>
  <w:p w14:paraId="4101652C" w14:textId="77777777" w:rsidR="00075F8A" w:rsidRDefault="00075F8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F6001A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4AAFB6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2BE863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AFAF8B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7B61BC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1049E4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D6AECE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8C8193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252E71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3E4902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4D5F7A"/>
    <w:multiLevelType w:val="hybridMultilevel"/>
    <w:tmpl w:val="3A74E1A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6A3EE1"/>
    <w:multiLevelType w:val="hybridMultilevel"/>
    <w:tmpl w:val="DB249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AA6C22"/>
    <w:multiLevelType w:val="hybridMultilevel"/>
    <w:tmpl w:val="2AD22AF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CB6EA3"/>
    <w:multiLevelType w:val="hybridMultilevel"/>
    <w:tmpl w:val="AFFE4742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397A2C"/>
    <w:multiLevelType w:val="multilevel"/>
    <w:tmpl w:val="88D25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4BA124C"/>
    <w:multiLevelType w:val="hybridMultilevel"/>
    <w:tmpl w:val="1D301E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B12BD8"/>
    <w:multiLevelType w:val="hybridMultilevel"/>
    <w:tmpl w:val="6A26B46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4008B2"/>
    <w:multiLevelType w:val="hybridMultilevel"/>
    <w:tmpl w:val="23722C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78952713">
    <w:abstractNumId w:val="9"/>
  </w:num>
  <w:num w:numId="2" w16cid:durableId="1017193756">
    <w:abstractNumId w:val="7"/>
  </w:num>
  <w:num w:numId="3" w16cid:durableId="983703703">
    <w:abstractNumId w:val="6"/>
  </w:num>
  <w:num w:numId="4" w16cid:durableId="2129006345">
    <w:abstractNumId w:val="5"/>
  </w:num>
  <w:num w:numId="5" w16cid:durableId="752510141">
    <w:abstractNumId w:val="4"/>
  </w:num>
  <w:num w:numId="6" w16cid:durableId="1101142056">
    <w:abstractNumId w:val="8"/>
  </w:num>
  <w:num w:numId="7" w16cid:durableId="750739088">
    <w:abstractNumId w:val="3"/>
  </w:num>
  <w:num w:numId="8" w16cid:durableId="1209951444">
    <w:abstractNumId w:val="2"/>
  </w:num>
  <w:num w:numId="9" w16cid:durableId="90439760">
    <w:abstractNumId w:val="1"/>
  </w:num>
  <w:num w:numId="10" w16cid:durableId="535318403">
    <w:abstractNumId w:val="0"/>
  </w:num>
  <w:num w:numId="11" w16cid:durableId="1670788031">
    <w:abstractNumId w:val="11"/>
  </w:num>
  <w:num w:numId="12" w16cid:durableId="635910207">
    <w:abstractNumId w:val="15"/>
  </w:num>
  <w:num w:numId="13" w16cid:durableId="879899407">
    <w:abstractNumId w:val="10"/>
  </w:num>
  <w:num w:numId="14" w16cid:durableId="1551265470">
    <w:abstractNumId w:val="17"/>
  </w:num>
  <w:num w:numId="15" w16cid:durableId="971132768">
    <w:abstractNumId w:val="16"/>
  </w:num>
  <w:num w:numId="16" w16cid:durableId="266469856">
    <w:abstractNumId w:val="12"/>
  </w:num>
  <w:num w:numId="17" w16cid:durableId="1897619176">
    <w:abstractNumId w:val="13"/>
  </w:num>
  <w:num w:numId="18" w16cid:durableId="91490258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Type w:val="letter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30000A"/>
    <w:rsid w:val="0000037E"/>
    <w:rsid w:val="00011DBF"/>
    <w:rsid w:val="0002462C"/>
    <w:rsid w:val="00040DEA"/>
    <w:rsid w:val="00045088"/>
    <w:rsid w:val="000534FA"/>
    <w:rsid w:val="00055103"/>
    <w:rsid w:val="00070066"/>
    <w:rsid w:val="000705D1"/>
    <w:rsid w:val="00075F8A"/>
    <w:rsid w:val="00091FAF"/>
    <w:rsid w:val="000A2AAF"/>
    <w:rsid w:val="000A4CFB"/>
    <w:rsid w:val="000C7795"/>
    <w:rsid w:val="000E022A"/>
    <w:rsid w:val="000E2BFD"/>
    <w:rsid w:val="000F2252"/>
    <w:rsid w:val="000F7564"/>
    <w:rsid w:val="00101E7D"/>
    <w:rsid w:val="00102291"/>
    <w:rsid w:val="00106B8D"/>
    <w:rsid w:val="0011304A"/>
    <w:rsid w:val="00116C3B"/>
    <w:rsid w:val="00117E29"/>
    <w:rsid w:val="00124A20"/>
    <w:rsid w:val="00131204"/>
    <w:rsid w:val="00143353"/>
    <w:rsid w:val="00147E29"/>
    <w:rsid w:val="001517CC"/>
    <w:rsid w:val="00161DED"/>
    <w:rsid w:val="00163153"/>
    <w:rsid w:val="0016655A"/>
    <w:rsid w:val="00167AD3"/>
    <w:rsid w:val="00172112"/>
    <w:rsid w:val="00172976"/>
    <w:rsid w:val="00173B48"/>
    <w:rsid w:val="001872B0"/>
    <w:rsid w:val="0018771A"/>
    <w:rsid w:val="001A251F"/>
    <w:rsid w:val="001A6667"/>
    <w:rsid w:val="001A7D85"/>
    <w:rsid w:val="001B12FA"/>
    <w:rsid w:val="001E4569"/>
    <w:rsid w:val="001F1B06"/>
    <w:rsid w:val="002073DF"/>
    <w:rsid w:val="00210304"/>
    <w:rsid w:val="00211B4D"/>
    <w:rsid w:val="002141B8"/>
    <w:rsid w:val="00230C6E"/>
    <w:rsid w:val="00236077"/>
    <w:rsid w:val="00237FF6"/>
    <w:rsid w:val="00245DD2"/>
    <w:rsid w:val="00246C71"/>
    <w:rsid w:val="00247ED0"/>
    <w:rsid w:val="00252C76"/>
    <w:rsid w:val="00263993"/>
    <w:rsid w:val="00293788"/>
    <w:rsid w:val="002A1C59"/>
    <w:rsid w:val="002C0896"/>
    <w:rsid w:val="002D1676"/>
    <w:rsid w:val="0030000A"/>
    <w:rsid w:val="00302CA0"/>
    <w:rsid w:val="003151E7"/>
    <w:rsid w:val="00363B29"/>
    <w:rsid w:val="003640AA"/>
    <w:rsid w:val="003834E6"/>
    <w:rsid w:val="00384F1F"/>
    <w:rsid w:val="003949D2"/>
    <w:rsid w:val="00397CB6"/>
    <w:rsid w:val="003A68A7"/>
    <w:rsid w:val="003B2107"/>
    <w:rsid w:val="003B458E"/>
    <w:rsid w:val="003B5978"/>
    <w:rsid w:val="003C4C6F"/>
    <w:rsid w:val="003D0960"/>
    <w:rsid w:val="003D3420"/>
    <w:rsid w:val="003D7149"/>
    <w:rsid w:val="003D7474"/>
    <w:rsid w:val="003D7802"/>
    <w:rsid w:val="003F0B2F"/>
    <w:rsid w:val="003F6C89"/>
    <w:rsid w:val="004029E1"/>
    <w:rsid w:val="00406409"/>
    <w:rsid w:val="00407DA3"/>
    <w:rsid w:val="00416089"/>
    <w:rsid w:val="00420942"/>
    <w:rsid w:val="00425E0E"/>
    <w:rsid w:val="00434D40"/>
    <w:rsid w:val="004358AC"/>
    <w:rsid w:val="00437647"/>
    <w:rsid w:val="004436CE"/>
    <w:rsid w:val="00447312"/>
    <w:rsid w:val="0044795C"/>
    <w:rsid w:val="00455855"/>
    <w:rsid w:val="00457C84"/>
    <w:rsid w:val="004643E0"/>
    <w:rsid w:val="00471CFA"/>
    <w:rsid w:val="0047554C"/>
    <w:rsid w:val="00477BD9"/>
    <w:rsid w:val="004909B8"/>
    <w:rsid w:val="004940EE"/>
    <w:rsid w:val="004C50F9"/>
    <w:rsid w:val="004C6F8C"/>
    <w:rsid w:val="004D2C58"/>
    <w:rsid w:val="004D3EC5"/>
    <w:rsid w:val="004F0465"/>
    <w:rsid w:val="004F2DC4"/>
    <w:rsid w:val="0051336B"/>
    <w:rsid w:val="0051427B"/>
    <w:rsid w:val="0052426E"/>
    <w:rsid w:val="00524534"/>
    <w:rsid w:val="00525C4A"/>
    <w:rsid w:val="0053212B"/>
    <w:rsid w:val="00536B6C"/>
    <w:rsid w:val="005417E0"/>
    <w:rsid w:val="00546030"/>
    <w:rsid w:val="0054635E"/>
    <w:rsid w:val="00551C21"/>
    <w:rsid w:val="00556D42"/>
    <w:rsid w:val="0055749F"/>
    <w:rsid w:val="005673D0"/>
    <w:rsid w:val="005863D1"/>
    <w:rsid w:val="00590E39"/>
    <w:rsid w:val="00597EE5"/>
    <w:rsid w:val="005B4DF4"/>
    <w:rsid w:val="005B5B75"/>
    <w:rsid w:val="005B7343"/>
    <w:rsid w:val="005E5C55"/>
    <w:rsid w:val="00600487"/>
    <w:rsid w:val="0063341C"/>
    <w:rsid w:val="00636FAE"/>
    <w:rsid w:val="006376E6"/>
    <w:rsid w:val="0065281C"/>
    <w:rsid w:val="006913B2"/>
    <w:rsid w:val="006C29F1"/>
    <w:rsid w:val="006C3E50"/>
    <w:rsid w:val="006D0163"/>
    <w:rsid w:val="006D6B97"/>
    <w:rsid w:val="006E0488"/>
    <w:rsid w:val="006E0B32"/>
    <w:rsid w:val="007067BB"/>
    <w:rsid w:val="00711506"/>
    <w:rsid w:val="0071531D"/>
    <w:rsid w:val="007450D6"/>
    <w:rsid w:val="0074731D"/>
    <w:rsid w:val="007529B9"/>
    <w:rsid w:val="007547EB"/>
    <w:rsid w:val="0075715C"/>
    <w:rsid w:val="00767F9C"/>
    <w:rsid w:val="0077305E"/>
    <w:rsid w:val="00790627"/>
    <w:rsid w:val="007B6BC2"/>
    <w:rsid w:val="007C7010"/>
    <w:rsid w:val="007E6BFC"/>
    <w:rsid w:val="007E74A9"/>
    <w:rsid w:val="00801F49"/>
    <w:rsid w:val="00807208"/>
    <w:rsid w:val="008119A9"/>
    <w:rsid w:val="008158B1"/>
    <w:rsid w:val="008338CA"/>
    <w:rsid w:val="00840714"/>
    <w:rsid w:val="00851F89"/>
    <w:rsid w:val="00857F35"/>
    <w:rsid w:val="008624D8"/>
    <w:rsid w:val="00866C32"/>
    <w:rsid w:val="00867BC6"/>
    <w:rsid w:val="00881CB7"/>
    <w:rsid w:val="00890422"/>
    <w:rsid w:val="00895AEE"/>
    <w:rsid w:val="008B4DF8"/>
    <w:rsid w:val="008D643C"/>
    <w:rsid w:val="008D679F"/>
    <w:rsid w:val="008E386F"/>
    <w:rsid w:val="008E4E0E"/>
    <w:rsid w:val="00900F70"/>
    <w:rsid w:val="00903389"/>
    <w:rsid w:val="00904ED7"/>
    <w:rsid w:val="00905AA4"/>
    <w:rsid w:val="0094189F"/>
    <w:rsid w:val="009506B6"/>
    <w:rsid w:val="00953860"/>
    <w:rsid w:val="00965A08"/>
    <w:rsid w:val="00965F2C"/>
    <w:rsid w:val="00970C56"/>
    <w:rsid w:val="009779DB"/>
    <w:rsid w:val="00981E3A"/>
    <w:rsid w:val="009861E7"/>
    <w:rsid w:val="00A05620"/>
    <w:rsid w:val="00A06D54"/>
    <w:rsid w:val="00A079FF"/>
    <w:rsid w:val="00A13135"/>
    <w:rsid w:val="00A16C88"/>
    <w:rsid w:val="00A433CE"/>
    <w:rsid w:val="00A52C3C"/>
    <w:rsid w:val="00A554EC"/>
    <w:rsid w:val="00A609E0"/>
    <w:rsid w:val="00A7101C"/>
    <w:rsid w:val="00A71D5D"/>
    <w:rsid w:val="00AA0022"/>
    <w:rsid w:val="00AA09BF"/>
    <w:rsid w:val="00AA44CD"/>
    <w:rsid w:val="00AA5B96"/>
    <w:rsid w:val="00AC0E3A"/>
    <w:rsid w:val="00AD7550"/>
    <w:rsid w:val="00AE3057"/>
    <w:rsid w:val="00AF28DA"/>
    <w:rsid w:val="00AF5438"/>
    <w:rsid w:val="00AF64D1"/>
    <w:rsid w:val="00B12038"/>
    <w:rsid w:val="00B24060"/>
    <w:rsid w:val="00B24AA8"/>
    <w:rsid w:val="00B55232"/>
    <w:rsid w:val="00B62740"/>
    <w:rsid w:val="00B65571"/>
    <w:rsid w:val="00B665C9"/>
    <w:rsid w:val="00B67904"/>
    <w:rsid w:val="00B67D7F"/>
    <w:rsid w:val="00B73B27"/>
    <w:rsid w:val="00B73F91"/>
    <w:rsid w:val="00B91ED7"/>
    <w:rsid w:val="00B94D97"/>
    <w:rsid w:val="00BA7A32"/>
    <w:rsid w:val="00BB3D75"/>
    <w:rsid w:val="00BC78E1"/>
    <w:rsid w:val="00BE0FBF"/>
    <w:rsid w:val="00BE1C7F"/>
    <w:rsid w:val="00BF167E"/>
    <w:rsid w:val="00C031A8"/>
    <w:rsid w:val="00C036D6"/>
    <w:rsid w:val="00C10B45"/>
    <w:rsid w:val="00C17DBE"/>
    <w:rsid w:val="00C234AD"/>
    <w:rsid w:val="00C27568"/>
    <w:rsid w:val="00C445E6"/>
    <w:rsid w:val="00C537F4"/>
    <w:rsid w:val="00C57337"/>
    <w:rsid w:val="00C64075"/>
    <w:rsid w:val="00C760A1"/>
    <w:rsid w:val="00C84C62"/>
    <w:rsid w:val="00C91558"/>
    <w:rsid w:val="00CA6A47"/>
    <w:rsid w:val="00CA798F"/>
    <w:rsid w:val="00CC080D"/>
    <w:rsid w:val="00CC3608"/>
    <w:rsid w:val="00CC5594"/>
    <w:rsid w:val="00CD141F"/>
    <w:rsid w:val="00CE32E5"/>
    <w:rsid w:val="00CE3DA4"/>
    <w:rsid w:val="00CE6528"/>
    <w:rsid w:val="00D12111"/>
    <w:rsid w:val="00D14706"/>
    <w:rsid w:val="00D40912"/>
    <w:rsid w:val="00D50AE9"/>
    <w:rsid w:val="00D55746"/>
    <w:rsid w:val="00D66604"/>
    <w:rsid w:val="00D701E1"/>
    <w:rsid w:val="00D71B59"/>
    <w:rsid w:val="00D76F33"/>
    <w:rsid w:val="00DA0541"/>
    <w:rsid w:val="00DD1CFD"/>
    <w:rsid w:val="00DD4F47"/>
    <w:rsid w:val="00E11945"/>
    <w:rsid w:val="00E20B71"/>
    <w:rsid w:val="00E21A7C"/>
    <w:rsid w:val="00E251F8"/>
    <w:rsid w:val="00E3588C"/>
    <w:rsid w:val="00E41138"/>
    <w:rsid w:val="00E45EB9"/>
    <w:rsid w:val="00E466BF"/>
    <w:rsid w:val="00E66065"/>
    <w:rsid w:val="00E75EB7"/>
    <w:rsid w:val="00E957AB"/>
    <w:rsid w:val="00EA19FD"/>
    <w:rsid w:val="00EA40DA"/>
    <w:rsid w:val="00EB13D8"/>
    <w:rsid w:val="00EB3EC7"/>
    <w:rsid w:val="00EC0593"/>
    <w:rsid w:val="00EC1932"/>
    <w:rsid w:val="00EC1AA4"/>
    <w:rsid w:val="00ED1252"/>
    <w:rsid w:val="00EE45A8"/>
    <w:rsid w:val="00F00195"/>
    <w:rsid w:val="00F01ED0"/>
    <w:rsid w:val="00F06D97"/>
    <w:rsid w:val="00F115D6"/>
    <w:rsid w:val="00F22832"/>
    <w:rsid w:val="00F229B3"/>
    <w:rsid w:val="00F24C1B"/>
    <w:rsid w:val="00F42D8F"/>
    <w:rsid w:val="00F62F0B"/>
    <w:rsid w:val="00F71F39"/>
    <w:rsid w:val="00F76A1D"/>
    <w:rsid w:val="00F85637"/>
    <w:rsid w:val="00FA38B7"/>
    <w:rsid w:val="00FB6990"/>
    <w:rsid w:val="00FD63A1"/>
    <w:rsid w:val="00FE05F6"/>
    <w:rsid w:val="00FE0737"/>
    <w:rsid w:val="00FE1131"/>
    <w:rsid w:val="00FE6ED5"/>
    <w:rsid w:val="07EDAB81"/>
    <w:rsid w:val="0C969977"/>
    <w:rsid w:val="11E85462"/>
    <w:rsid w:val="186AAC5D"/>
    <w:rsid w:val="18B5AC4F"/>
    <w:rsid w:val="1AE1534B"/>
    <w:rsid w:val="1B29AE3C"/>
    <w:rsid w:val="1C532360"/>
    <w:rsid w:val="1C5C4019"/>
    <w:rsid w:val="21389E03"/>
    <w:rsid w:val="29107D1C"/>
    <w:rsid w:val="2F9B682E"/>
    <w:rsid w:val="322423DC"/>
    <w:rsid w:val="32FA0E59"/>
    <w:rsid w:val="338A2D51"/>
    <w:rsid w:val="35A56163"/>
    <w:rsid w:val="39C6DB28"/>
    <w:rsid w:val="3A5349FC"/>
    <w:rsid w:val="3B41DFE8"/>
    <w:rsid w:val="3D8507D5"/>
    <w:rsid w:val="3E8EF94B"/>
    <w:rsid w:val="48C18B92"/>
    <w:rsid w:val="48D22D1C"/>
    <w:rsid w:val="49132685"/>
    <w:rsid w:val="4A9B9B4D"/>
    <w:rsid w:val="4E97478D"/>
    <w:rsid w:val="50AD4EF7"/>
    <w:rsid w:val="542684D3"/>
    <w:rsid w:val="55E75998"/>
    <w:rsid w:val="56195B61"/>
    <w:rsid w:val="573C3CF9"/>
    <w:rsid w:val="5FB49CF5"/>
    <w:rsid w:val="6F5234FE"/>
    <w:rsid w:val="710AC079"/>
    <w:rsid w:val="7127056A"/>
    <w:rsid w:val="7C8E52C2"/>
    <w:rsid w:val="7E343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248DA8"/>
  <w15:chartTrackingRefBased/>
  <w15:docId w15:val="{10606B9B-0BDF-47D0-8E52-75D52E005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sto MT" w:eastAsia="Times New Roman" w:hAnsi="Calisto MT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Strong" w:uiPriority="22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03743"/>
    <w:rPr>
      <w:color w:val="404040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E03743"/>
    <w:pPr>
      <w:keepNext/>
      <w:keepLines/>
      <w:spacing w:before="480"/>
      <w:outlineLvl w:val="0"/>
    </w:pPr>
    <w:rPr>
      <w:b/>
      <w:bCs/>
      <w:color w:val="5B6B72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03743"/>
    <w:pPr>
      <w:keepNext/>
      <w:keepLines/>
      <w:spacing w:before="200"/>
      <w:outlineLvl w:val="1"/>
    </w:pPr>
    <w:rPr>
      <w:b/>
      <w:bCs/>
      <w:color w:val="7C8F97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03743"/>
    <w:pPr>
      <w:keepNext/>
      <w:keepLines/>
      <w:spacing w:before="200"/>
      <w:outlineLvl w:val="2"/>
    </w:pPr>
    <w:rPr>
      <w:b/>
      <w:bCs/>
      <w:color w:val="7C8F97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03743"/>
    <w:pPr>
      <w:keepNext/>
      <w:keepLines/>
      <w:spacing w:before="200"/>
      <w:outlineLvl w:val="3"/>
    </w:pPr>
    <w:rPr>
      <w:b/>
      <w:bCs/>
      <w:i/>
      <w:iCs/>
      <w:color w:val="7C8F97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03743"/>
    <w:pPr>
      <w:keepNext/>
      <w:keepLines/>
      <w:spacing w:before="200"/>
      <w:outlineLvl w:val="4"/>
    </w:pPr>
    <w:rPr>
      <w:color w:val="3C474C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03743"/>
    <w:pPr>
      <w:keepNext/>
      <w:keepLines/>
      <w:spacing w:before="200"/>
      <w:outlineLvl w:val="5"/>
    </w:pPr>
    <w:rPr>
      <w:i/>
      <w:iCs/>
      <w:color w:val="3C474C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03743"/>
    <w:pPr>
      <w:keepNext/>
      <w:keepLines/>
      <w:spacing w:before="20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03743"/>
    <w:pPr>
      <w:keepNext/>
      <w:keepLines/>
      <w:spacing w:before="200"/>
      <w:outlineLvl w:val="7"/>
    </w:pPr>
    <w:rPr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03743"/>
    <w:pPr>
      <w:keepNext/>
      <w:keepLines/>
      <w:spacing w:before="200"/>
      <w:outlineLvl w:val="8"/>
    </w:pPr>
    <w:rPr>
      <w:i/>
      <w:i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03743"/>
    <w:pPr>
      <w:spacing w:after="200"/>
      <w:ind w:right="144"/>
      <w:jc w:val="right"/>
    </w:pPr>
    <w:rPr>
      <w:color w:val="4B5A60"/>
      <w:szCs w:val="24"/>
    </w:rPr>
  </w:style>
  <w:style w:type="character" w:customStyle="1" w:styleId="HeaderChar">
    <w:name w:val="Header Char"/>
    <w:link w:val="Header"/>
    <w:rsid w:val="00E03743"/>
    <w:rPr>
      <w:color w:val="4B5A60"/>
      <w:sz w:val="20"/>
      <w:szCs w:val="24"/>
    </w:rPr>
  </w:style>
  <w:style w:type="paragraph" w:styleId="Footer">
    <w:name w:val="footer"/>
    <w:basedOn w:val="Normal"/>
    <w:link w:val="FooterChar"/>
    <w:rsid w:val="00E03743"/>
    <w:pPr>
      <w:tabs>
        <w:tab w:val="center" w:pos="4680"/>
        <w:tab w:val="right" w:pos="9360"/>
      </w:tabs>
      <w:spacing w:before="300"/>
      <w:jc w:val="right"/>
    </w:pPr>
    <w:rPr>
      <w:color w:val="7C8F97"/>
      <w:szCs w:val="16"/>
    </w:rPr>
  </w:style>
  <w:style w:type="character" w:customStyle="1" w:styleId="FooterChar">
    <w:name w:val="Footer Char"/>
    <w:link w:val="Footer"/>
    <w:rsid w:val="00E03743"/>
    <w:rPr>
      <w:color w:val="7C8F97"/>
      <w:sz w:val="20"/>
      <w:szCs w:val="16"/>
    </w:rPr>
  </w:style>
  <w:style w:type="paragraph" w:customStyle="1" w:styleId="Header-Left">
    <w:name w:val="Header-Left"/>
    <w:basedOn w:val="Normal"/>
    <w:rsid w:val="00E03743"/>
    <w:pPr>
      <w:spacing w:before="400" w:after="400"/>
      <w:ind w:left="216"/>
    </w:pPr>
    <w:rPr>
      <w:color w:val="4B5A60"/>
      <w:sz w:val="40"/>
    </w:rPr>
  </w:style>
  <w:style w:type="paragraph" w:customStyle="1" w:styleId="Header-Right">
    <w:name w:val="Header-Right"/>
    <w:basedOn w:val="Normal"/>
    <w:rsid w:val="00E03743"/>
    <w:pPr>
      <w:spacing w:before="80" w:after="80" w:line="220" w:lineRule="atLeast"/>
      <w:ind w:left="216" w:right="216"/>
    </w:pPr>
    <w:rPr>
      <w:color w:val="4B5A60"/>
      <w:sz w:val="16"/>
    </w:rPr>
  </w:style>
  <w:style w:type="paragraph" w:customStyle="1" w:styleId="DateandRecipient">
    <w:name w:val="Date and Recipient"/>
    <w:basedOn w:val="Normal"/>
    <w:rsid w:val="00E03743"/>
    <w:pPr>
      <w:spacing w:before="600"/>
    </w:pPr>
  </w:style>
  <w:style w:type="paragraph" w:styleId="BodyText">
    <w:name w:val="Body Text"/>
    <w:basedOn w:val="Normal"/>
    <w:link w:val="BodyTextChar"/>
    <w:rsid w:val="00E03743"/>
    <w:pPr>
      <w:spacing w:before="200"/>
    </w:pPr>
    <w:rPr>
      <w:szCs w:val="20"/>
    </w:rPr>
  </w:style>
  <w:style w:type="character" w:customStyle="1" w:styleId="BodyTextChar">
    <w:name w:val="Body Text Char"/>
    <w:link w:val="BodyText"/>
    <w:rsid w:val="00E03743"/>
    <w:rPr>
      <w:color w:val="404040"/>
      <w:sz w:val="20"/>
      <w:szCs w:val="20"/>
    </w:rPr>
  </w:style>
  <w:style w:type="paragraph" w:styleId="Signature">
    <w:name w:val="Signature"/>
    <w:basedOn w:val="Normal"/>
    <w:link w:val="SignatureChar"/>
    <w:rsid w:val="00E03743"/>
    <w:pPr>
      <w:spacing w:before="720"/>
    </w:pPr>
  </w:style>
  <w:style w:type="character" w:customStyle="1" w:styleId="SignatureChar">
    <w:name w:val="Signature Char"/>
    <w:link w:val="Signature"/>
    <w:rsid w:val="00E03743"/>
    <w:rPr>
      <w:color w:val="404040"/>
      <w:sz w:val="20"/>
    </w:rPr>
  </w:style>
  <w:style w:type="table" w:customStyle="1" w:styleId="OutsideTable-Header">
    <w:name w:val="Outside Table - Header"/>
    <w:basedOn w:val="TableNormal"/>
    <w:rsid w:val="00E03743"/>
    <w:tblPr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7C8F97"/>
    </w:tcPr>
  </w:style>
  <w:style w:type="paragraph" w:customStyle="1" w:styleId="NoSpaceBetween">
    <w:name w:val="No Space Between"/>
    <w:basedOn w:val="Normal"/>
    <w:rsid w:val="00E03743"/>
    <w:pPr>
      <w:spacing w:line="14" w:lineRule="exact"/>
    </w:pPr>
    <w:rPr>
      <w:sz w:val="2"/>
    </w:rPr>
  </w:style>
  <w:style w:type="table" w:customStyle="1" w:styleId="CenterTable-Header">
    <w:name w:val="Center Table - Header"/>
    <w:basedOn w:val="TableNormal"/>
    <w:rsid w:val="00E03743"/>
    <w:tblPr>
      <w:tblBorders>
        <w:top w:val="single" w:sz="8" w:space="0" w:color="D1D0C8"/>
        <w:left w:val="single" w:sz="8" w:space="0" w:color="D1D0C8"/>
        <w:bottom w:val="single" w:sz="8" w:space="0" w:color="D1D0C8"/>
        <w:right w:val="single" w:sz="8" w:space="0" w:color="D1D0C8"/>
        <w:insideH w:val="single" w:sz="8" w:space="0" w:color="D1D0C8"/>
        <w:insideV w:val="single" w:sz="8" w:space="0" w:color="D1D0C8"/>
      </w:tblBorders>
      <w:tblCellMar>
        <w:left w:w="0" w:type="dxa"/>
        <w:right w:w="0" w:type="dxa"/>
      </w:tblCellMar>
    </w:tblPr>
    <w:tcPr>
      <w:shd w:val="clear" w:color="auto" w:fill="FFFFFF"/>
    </w:tcPr>
  </w:style>
  <w:style w:type="table" w:customStyle="1" w:styleId="BorderTable-Header">
    <w:name w:val="Border Table - Header"/>
    <w:basedOn w:val="TableNormal"/>
    <w:rsid w:val="00E03743"/>
    <w:tblPr>
      <w:tblBorders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tblBorders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FFFFFF"/>
    </w:tcPr>
  </w:style>
  <w:style w:type="paragraph" w:styleId="BalloonText">
    <w:name w:val="Balloon Text"/>
    <w:basedOn w:val="Normal"/>
    <w:link w:val="BalloonText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Bibliography">
    <w:name w:val="Bibliography"/>
    <w:basedOn w:val="Normal"/>
    <w:next w:val="Normal"/>
    <w:semiHidden/>
    <w:unhideWhenUsed/>
    <w:rsid w:val="00E03743"/>
  </w:style>
  <w:style w:type="paragraph" w:styleId="BlockText">
    <w:name w:val="Block Text"/>
    <w:basedOn w:val="Normal"/>
    <w:semiHidden/>
    <w:unhideWhenUsed/>
    <w:rsid w:val="00E03743"/>
    <w:pPr>
      <w:pBdr>
        <w:top w:val="single" w:sz="2" w:space="10" w:color="7C8F97" w:shadow="1"/>
        <w:left w:val="single" w:sz="2" w:space="10" w:color="7C8F97" w:shadow="1"/>
        <w:bottom w:val="single" w:sz="2" w:space="10" w:color="7C8F97" w:shadow="1"/>
        <w:right w:val="single" w:sz="2" w:space="10" w:color="7C8F97" w:shadow="1"/>
      </w:pBdr>
      <w:ind w:left="1152" w:right="1152"/>
    </w:pPr>
    <w:rPr>
      <w:i/>
      <w:iCs/>
      <w:color w:val="7C8F97"/>
    </w:rPr>
  </w:style>
  <w:style w:type="paragraph" w:styleId="BodyText2">
    <w:name w:val="Body Text 2"/>
    <w:basedOn w:val="Normal"/>
    <w:link w:val="BodyText2Char"/>
    <w:semiHidden/>
    <w:unhideWhenUsed/>
    <w:rsid w:val="00E03743"/>
    <w:pPr>
      <w:spacing w:after="120"/>
      <w:ind w:left="360"/>
    </w:pPr>
  </w:style>
  <w:style w:type="paragraph" w:styleId="BodyText3">
    <w:name w:val="Body Text 3"/>
    <w:basedOn w:val="Normal"/>
    <w:link w:val="BodyText3Char"/>
    <w:semiHidden/>
    <w:unhideWhenUsed/>
    <w:rsid w:val="00E03743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semiHidden/>
    <w:rsid w:val="00E03743"/>
    <w:rPr>
      <w:color w:val="404040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E03743"/>
    <w:pPr>
      <w:spacing w:before="0"/>
      <w:ind w:firstLine="360"/>
    </w:pPr>
    <w:rPr>
      <w:szCs w:val="22"/>
    </w:rPr>
  </w:style>
  <w:style w:type="character" w:customStyle="1" w:styleId="BodyTextFirstIndentChar">
    <w:name w:val="Body Text First Indent Char"/>
    <w:basedOn w:val="BodyTextChar"/>
    <w:link w:val="BodyTextFirstIndent"/>
    <w:semiHidden/>
    <w:rsid w:val="00E03743"/>
    <w:rPr>
      <w:color w:val="404040"/>
      <w:sz w:val="20"/>
      <w:szCs w:val="20"/>
    </w:rPr>
  </w:style>
  <w:style w:type="character" w:customStyle="1" w:styleId="BodyText2Char">
    <w:name w:val="Body Text 2 Char"/>
    <w:link w:val="BodyText2"/>
    <w:semiHidden/>
    <w:rsid w:val="00E03743"/>
    <w:rPr>
      <w:color w:val="404040"/>
      <w:sz w:val="20"/>
    </w:rPr>
  </w:style>
  <w:style w:type="paragraph" w:styleId="BodyTextFirstIndent2">
    <w:name w:val="Body Text First Indent 2"/>
    <w:basedOn w:val="BodyText2"/>
    <w:link w:val="BodyTextFirstIndent2Char"/>
    <w:semiHidden/>
    <w:unhideWhenUsed/>
    <w:rsid w:val="00E03743"/>
    <w:pPr>
      <w:spacing w:after="0"/>
      <w:ind w:firstLine="360"/>
    </w:pPr>
  </w:style>
  <w:style w:type="character" w:customStyle="1" w:styleId="BodyTextFirstIndent2Char">
    <w:name w:val="Body Text First Indent 2 Char"/>
    <w:basedOn w:val="BodyText2Char"/>
    <w:link w:val="BodyTextFirstIndent2"/>
    <w:semiHidden/>
    <w:rsid w:val="00E03743"/>
    <w:rPr>
      <w:color w:val="404040"/>
      <w:sz w:val="20"/>
    </w:rPr>
  </w:style>
  <w:style w:type="paragraph" w:styleId="BodyTextIndent2">
    <w:name w:val="Body Text Indent 2"/>
    <w:basedOn w:val="Normal"/>
    <w:link w:val="BodyTextIndent2Char"/>
    <w:semiHidden/>
    <w:unhideWhenUsed/>
    <w:rsid w:val="00E03743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semiHidden/>
    <w:rsid w:val="00E03743"/>
    <w:rPr>
      <w:color w:val="404040"/>
      <w:sz w:val="20"/>
    </w:rPr>
  </w:style>
  <w:style w:type="paragraph" w:styleId="BodyTextIndent3">
    <w:name w:val="Body Text Indent 3"/>
    <w:basedOn w:val="Normal"/>
    <w:link w:val="BodyTextIndent3Char"/>
    <w:semiHidden/>
    <w:unhideWhenUsed/>
    <w:rsid w:val="00E0374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semiHidden/>
    <w:rsid w:val="00E03743"/>
    <w:rPr>
      <w:color w:val="404040"/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sid w:val="00E03743"/>
    <w:pPr>
      <w:spacing w:after="200"/>
    </w:pPr>
    <w:rPr>
      <w:b/>
      <w:bCs/>
      <w:color w:val="7C8F97"/>
      <w:sz w:val="18"/>
      <w:szCs w:val="18"/>
    </w:rPr>
  </w:style>
  <w:style w:type="paragraph" w:styleId="Closing">
    <w:name w:val="Closing"/>
    <w:basedOn w:val="Normal"/>
    <w:link w:val="ClosingChar"/>
    <w:unhideWhenUsed/>
    <w:rsid w:val="00E34BC3"/>
    <w:pPr>
      <w:spacing w:before="200"/>
    </w:pPr>
  </w:style>
  <w:style w:type="character" w:customStyle="1" w:styleId="ClosingChar">
    <w:name w:val="Closing Char"/>
    <w:link w:val="Closing"/>
    <w:rsid w:val="00E34BC3"/>
    <w:rPr>
      <w:color w:val="404040"/>
      <w:sz w:val="20"/>
    </w:rPr>
  </w:style>
  <w:style w:type="paragraph" w:styleId="CommentText">
    <w:name w:val="annotation text"/>
    <w:basedOn w:val="Normal"/>
    <w:link w:val="CommentTextChar"/>
    <w:semiHidden/>
    <w:unhideWhenUsed/>
    <w:rsid w:val="00E03743"/>
    <w:rPr>
      <w:szCs w:val="20"/>
    </w:rPr>
  </w:style>
  <w:style w:type="character" w:customStyle="1" w:styleId="CommentTextChar">
    <w:name w:val="Comment Text Char"/>
    <w:link w:val="CommentText"/>
    <w:semiHidden/>
    <w:rsid w:val="00E03743"/>
    <w:rPr>
      <w:color w:val="40404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03743"/>
    <w:rPr>
      <w:b/>
      <w:bCs/>
    </w:rPr>
  </w:style>
  <w:style w:type="character" w:customStyle="1" w:styleId="CommentSubjectChar">
    <w:name w:val="Comment Subject Char"/>
    <w:link w:val="CommentSubject"/>
    <w:semiHidden/>
    <w:rsid w:val="00E03743"/>
    <w:rPr>
      <w:b/>
      <w:bCs/>
      <w:color w:val="404040"/>
      <w:sz w:val="20"/>
      <w:szCs w:val="20"/>
    </w:rPr>
  </w:style>
  <w:style w:type="paragraph" w:styleId="Date">
    <w:name w:val="Date"/>
    <w:basedOn w:val="Normal"/>
    <w:next w:val="Normal"/>
    <w:link w:val="DateChar"/>
    <w:semiHidden/>
    <w:unhideWhenUsed/>
    <w:rsid w:val="00E03743"/>
  </w:style>
  <w:style w:type="character" w:customStyle="1" w:styleId="DateChar">
    <w:name w:val="Date Char"/>
    <w:link w:val="Date"/>
    <w:semiHidden/>
    <w:rsid w:val="00E03743"/>
    <w:rPr>
      <w:color w:val="404040"/>
      <w:sz w:val="20"/>
    </w:rPr>
  </w:style>
  <w:style w:type="paragraph" w:styleId="DocumentMap">
    <w:name w:val="Document Map"/>
    <w:basedOn w:val="Normal"/>
    <w:link w:val="DocumentMap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EmailSignature">
    <w:name w:val="E-mail Signature"/>
    <w:basedOn w:val="Normal"/>
    <w:link w:val="EmailSignatureChar"/>
    <w:semiHidden/>
    <w:unhideWhenUsed/>
    <w:rsid w:val="00E03743"/>
  </w:style>
  <w:style w:type="character" w:customStyle="1" w:styleId="EmailSignatureChar">
    <w:name w:val="Email Signature Char"/>
    <w:link w:val="EmailSignature"/>
    <w:semiHidden/>
    <w:rsid w:val="00E03743"/>
    <w:rPr>
      <w:color w:val="404040"/>
      <w:sz w:val="20"/>
    </w:rPr>
  </w:style>
  <w:style w:type="paragraph" w:styleId="EndnoteText">
    <w:name w:val="endnote text"/>
    <w:basedOn w:val="Normal"/>
    <w:link w:val="EndnoteTextChar"/>
    <w:semiHidden/>
    <w:unhideWhenUsed/>
    <w:rsid w:val="00E03743"/>
    <w:rPr>
      <w:szCs w:val="20"/>
    </w:rPr>
  </w:style>
  <w:style w:type="character" w:customStyle="1" w:styleId="EndnoteTextChar">
    <w:name w:val="Endnote Text Char"/>
    <w:link w:val="EndnoteText"/>
    <w:semiHidden/>
    <w:rsid w:val="00E03743"/>
    <w:rPr>
      <w:color w:val="404040"/>
      <w:sz w:val="20"/>
      <w:szCs w:val="20"/>
    </w:rPr>
  </w:style>
  <w:style w:type="paragraph" w:styleId="EnvelopeAddress">
    <w:name w:val="envelope address"/>
    <w:basedOn w:val="Normal"/>
    <w:semiHidden/>
    <w:unhideWhenUsed/>
    <w:rsid w:val="00E03743"/>
    <w:pPr>
      <w:framePr w:w="7920" w:h="1980" w:hRule="exact" w:hSpace="180" w:wrap="auto" w:hAnchor="page" w:xAlign="center" w:yAlign="bottom"/>
      <w:ind w:left="2880"/>
    </w:pPr>
    <w:rPr>
      <w:sz w:val="24"/>
      <w:szCs w:val="24"/>
    </w:rPr>
  </w:style>
  <w:style w:type="paragraph" w:styleId="EnvelopeReturn">
    <w:name w:val="envelope return"/>
    <w:basedOn w:val="Normal"/>
    <w:semiHidden/>
    <w:unhideWhenUsed/>
    <w:rsid w:val="00E03743"/>
    <w:rPr>
      <w:szCs w:val="20"/>
    </w:rPr>
  </w:style>
  <w:style w:type="paragraph" w:styleId="FootnoteText">
    <w:name w:val="footnote text"/>
    <w:basedOn w:val="Normal"/>
    <w:link w:val="FootnoteTextChar"/>
    <w:semiHidden/>
    <w:unhideWhenUsed/>
    <w:rsid w:val="00E03743"/>
    <w:rPr>
      <w:szCs w:val="20"/>
    </w:rPr>
  </w:style>
  <w:style w:type="character" w:customStyle="1" w:styleId="FootnoteTextChar">
    <w:name w:val="Footnote Text Char"/>
    <w:link w:val="FootnoteText"/>
    <w:semiHidden/>
    <w:rsid w:val="00E03743"/>
    <w:rPr>
      <w:color w:val="404040"/>
      <w:sz w:val="20"/>
      <w:szCs w:val="20"/>
    </w:rPr>
  </w:style>
  <w:style w:type="character" w:customStyle="1" w:styleId="Heading1Char">
    <w:name w:val="Heading 1 Char"/>
    <w:link w:val="Heading1"/>
    <w:rsid w:val="00E03743"/>
    <w:rPr>
      <w:rFonts w:ascii="Calisto MT" w:eastAsia="Times New Roman" w:hAnsi="Calisto MT" w:cs="Times New Roman"/>
      <w:b/>
      <w:bCs/>
      <w:color w:val="5B6B72"/>
      <w:sz w:val="28"/>
      <w:szCs w:val="28"/>
    </w:rPr>
  </w:style>
  <w:style w:type="character" w:customStyle="1" w:styleId="Heading2Char">
    <w:name w:val="Heading 2 Char"/>
    <w:link w:val="Heading2"/>
    <w:semiHidden/>
    <w:rsid w:val="00E03743"/>
    <w:rPr>
      <w:rFonts w:ascii="Calisto MT" w:eastAsia="Times New Roman" w:hAnsi="Calisto MT" w:cs="Times New Roman"/>
      <w:b/>
      <w:bCs/>
      <w:color w:val="7C8F97"/>
      <w:sz w:val="26"/>
      <w:szCs w:val="26"/>
    </w:rPr>
  </w:style>
  <w:style w:type="character" w:customStyle="1" w:styleId="Heading3Char">
    <w:name w:val="Heading 3 Char"/>
    <w:link w:val="Heading3"/>
    <w:semiHidden/>
    <w:rsid w:val="00E03743"/>
    <w:rPr>
      <w:rFonts w:ascii="Calisto MT" w:eastAsia="Times New Roman" w:hAnsi="Calisto MT" w:cs="Times New Roman"/>
      <w:b/>
      <w:bCs/>
      <w:color w:val="7C8F97"/>
      <w:sz w:val="20"/>
    </w:rPr>
  </w:style>
  <w:style w:type="character" w:customStyle="1" w:styleId="Heading4Char">
    <w:name w:val="Heading 4 Char"/>
    <w:link w:val="Heading4"/>
    <w:semiHidden/>
    <w:rsid w:val="00E03743"/>
    <w:rPr>
      <w:rFonts w:ascii="Calisto MT" w:eastAsia="Times New Roman" w:hAnsi="Calisto MT" w:cs="Times New Roman"/>
      <w:b/>
      <w:bCs/>
      <w:i/>
      <w:iCs/>
      <w:color w:val="7C8F97"/>
      <w:sz w:val="20"/>
    </w:rPr>
  </w:style>
  <w:style w:type="character" w:customStyle="1" w:styleId="Heading5Char">
    <w:name w:val="Heading 5 Char"/>
    <w:link w:val="Heading5"/>
    <w:semiHidden/>
    <w:rsid w:val="00E03743"/>
    <w:rPr>
      <w:rFonts w:ascii="Calisto MT" w:eastAsia="Times New Roman" w:hAnsi="Calisto MT" w:cs="Times New Roman"/>
      <w:color w:val="3C474C"/>
      <w:sz w:val="20"/>
    </w:rPr>
  </w:style>
  <w:style w:type="character" w:customStyle="1" w:styleId="Heading6Char">
    <w:name w:val="Heading 6 Char"/>
    <w:link w:val="Heading6"/>
    <w:semiHidden/>
    <w:rsid w:val="00E03743"/>
    <w:rPr>
      <w:rFonts w:ascii="Calisto MT" w:eastAsia="Times New Roman" w:hAnsi="Calisto MT" w:cs="Times New Roman"/>
      <w:i/>
      <w:iCs/>
      <w:color w:val="3C474C"/>
      <w:sz w:val="20"/>
    </w:rPr>
  </w:style>
  <w:style w:type="character" w:customStyle="1" w:styleId="Heading7Char">
    <w:name w:val="Heading 7 Char"/>
    <w:link w:val="Heading7"/>
    <w:semiHidden/>
    <w:rsid w:val="00E03743"/>
    <w:rPr>
      <w:rFonts w:ascii="Calisto MT" w:eastAsia="Times New Roman" w:hAnsi="Calisto MT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semiHidden/>
    <w:rsid w:val="00E03743"/>
    <w:rPr>
      <w:rFonts w:ascii="Calisto MT" w:eastAsia="Times New Roman" w:hAnsi="Calisto MT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semiHidden/>
    <w:rsid w:val="00E03743"/>
    <w:rPr>
      <w:rFonts w:ascii="Calisto MT" w:eastAsia="Times New Roman" w:hAnsi="Calisto MT" w:cs="Times New Roman"/>
      <w:i/>
      <w:iCs/>
      <w:color w:val="404040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sid w:val="00E03743"/>
    <w:rPr>
      <w:i/>
      <w:iCs/>
    </w:rPr>
  </w:style>
  <w:style w:type="character" w:customStyle="1" w:styleId="HTMLAddressChar">
    <w:name w:val="HTML Address Char"/>
    <w:link w:val="HTMLAddress"/>
    <w:semiHidden/>
    <w:rsid w:val="00E03743"/>
    <w:rPr>
      <w:i/>
      <w:iCs/>
      <w:color w:val="404040"/>
      <w:sz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E03743"/>
    <w:rPr>
      <w:rFonts w:ascii="Consolas" w:hAnsi="Consolas"/>
      <w:szCs w:val="20"/>
    </w:rPr>
  </w:style>
  <w:style w:type="character" w:customStyle="1" w:styleId="HTMLPreformattedChar">
    <w:name w:val="HTML Preformatted Char"/>
    <w:link w:val="HTMLPreformatted"/>
    <w:semiHidden/>
    <w:rsid w:val="00E03743"/>
    <w:rPr>
      <w:rFonts w:ascii="Consolas" w:hAnsi="Consolas"/>
      <w:color w:val="404040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rsid w:val="00E03743"/>
    <w:pPr>
      <w:ind w:left="200" w:hanging="200"/>
    </w:pPr>
  </w:style>
  <w:style w:type="paragraph" w:styleId="Index2">
    <w:name w:val="index 2"/>
    <w:basedOn w:val="Normal"/>
    <w:next w:val="Normal"/>
    <w:autoRedefine/>
    <w:semiHidden/>
    <w:unhideWhenUsed/>
    <w:rsid w:val="00E03743"/>
    <w:pPr>
      <w:ind w:left="400" w:hanging="200"/>
    </w:pPr>
  </w:style>
  <w:style w:type="paragraph" w:styleId="Index3">
    <w:name w:val="index 3"/>
    <w:basedOn w:val="Normal"/>
    <w:next w:val="Normal"/>
    <w:autoRedefine/>
    <w:semiHidden/>
    <w:unhideWhenUsed/>
    <w:rsid w:val="00E03743"/>
    <w:pPr>
      <w:ind w:left="600" w:hanging="200"/>
    </w:pPr>
  </w:style>
  <w:style w:type="paragraph" w:styleId="Index4">
    <w:name w:val="index 4"/>
    <w:basedOn w:val="Normal"/>
    <w:next w:val="Normal"/>
    <w:autoRedefine/>
    <w:semiHidden/>
    <w:unhideWhenUsed/>
    <w:rsid w:val="00E03743"/>
    <w:pPr>
      <w:ind w:left="800" w:hanging="200"/>
    </w:pPr>
  </w:style>
  <w:style w:type="paragraph" w:styleId="Index5">
    <w:name w:val="index 5"/>
    <w:basedOn w:val="Normal"/>
    <w:next w:val="Normal"/>
    <w:autoRedefine/>
    <w:semiHidden/>
    <w:unhideWhenUsed/>
    <w:rsid w:val="00E03743"/>
    <w:pPr>
      <w:ind w:left="1000" w:hanging="200"/>
    </w:pPr>
  </w:style>
  <w:style w:type="paragraph" w:styleId="Index6">
    <w:name w:val="index 6"/>
    <w:basedOn w:val="Normal"/>
    <w:next w:val="Normal"/>
    <w:autoRedefine/>
    <w:semiHidden/>
    <w:unhideWhenUsed/>
    <w:rsid w:val="00E03743"/>
    <w:pPr>
      <w:ind w:left="1200" w:hanging="200"/>
    </w:pPr>
  </w:style>
  <w:style w:type="paragraph" w:styleId="Index7">
    <w:name w:val="index 7"/>
    <w:basedOn w:val="Normal"/>
    <w:next w:val="Normal"/>
    <w:autoRedefine/>
    <w:semiHidden/>
    <w:unhideWhenUsed/>
    <w:rsid w:val="00E03743"/>
    <w:pPr>
      <w:ind w:left="1400" w:hanging="200"/>
    </w:pPr>
  </w:style>
  <w:style w:type="paragraph" w:styleId="Index8">
    <w:name w:val="index 8"/>
    <w:basedOn w:val="Normal"/>
    <w:next w:val="Normal"/>
    <w:autoRedefine/>
    <w:semiHidden/>
    <w:unhideWhenUsed/>
    <w:rsid w:val="00E03743"/>
    <w:pPr>
      <w:ind w:left="1600" w:hanging="200"/>
    </w:pPr>
  </w:style>
  <w:style w:type="paragraph" w:styleId="Index9">
    <w:name w:val="index 9"/>
    <w:basedOn w:val="Normal"/>
    <w:next w:val="Normal"/>
    <w:autoRedefine/>
    <w:semiHidden/>
    <w:unhideWhenUsed/>
    <w:rsid w:val="00E03743"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E03743"/>
    <w:rPr>
      <w:b/>
      <w:bCs/>
    </w:rPr>
  </w:style>
  <w:style w:type="paragraph" w:styleId="IntenseQuote">
    <w:name w:val="Intense Quote"/>
    <w:basedOn w:val="Normal"/>
    <w:next w:val="Normal"/>
    <w:link w:val="IntenseQuoteChar"/>
    <w:qFormat/>
    <w:rsid w:val="00E03743"/>
    <w:pPr>
      <w:pBdr>
        <w:bottom w:val="single" w:sz="4" w:space="4" w:color="7C8F97"/>
      </w:pBdr>
      <w:spacing w:before="200" w:after="280"/>
      <w:ind w:left="936" w:right="936"/>
    </w:pPr>
    <w:rPr>
      <w:b/>
      <w:bCs/>
      <w:i/>
      <w:iCs/>
      <w:color w:val="7C8F97"/>
    </w:rPr>
  </w:style>
  <w:style w:type="character" w:customStyle="1" w:styleId="IntenseQuoteChar">
    <w:name w:val="Intense Quote Char"/>
    <w:link w:val="IntenseQuote"/>
    <w:rsid w:val="00E03743"/>
    <w:rPr>
      <w:b/>
      <w:bCs/>
      <w:i/>
      <w:iCs/>
      <w:color w:val="7C8F97"/>
      <w:sz w:val="20"/>
    </w:rPr>
  </w:style>
  <w:style w:type="paragraph" w:styleId="List">
    <w:name w:val="List"/>
    <w:basedOn w:val="Normal"/>
    <w:semiHidden/>
    <w:unhideWhenUsed/>
    <w:rsid w:val="00E03743"/>
    <w:pPr>
      <w:ind w:left="360" w:hanging="360"/>
      <w:contextualSpacing/>
    </w:pPr>
  </w:style>
  <w:style w:type="paragraph" w:styleId="List2">
    <w:name w:val="List 2"/>
    <w:basedOn w:val="Normal"/>
    <w:semiHidden/>
    <w:unhideWhenUsed/>
    <w:rsid w:val="00E03743"/>
    <w:pPr>
      <w:ind w:left="720" w:hanging="360"/>
      <w:contextualSpacing/>
    </w:pPr>
  </w:style>
  <w:style w:type="paragraph" w:styleId="List3">
    <w:name w:val="List 3"/>
    <w:basedOn w:val="Normal"/>
    <w:semiHidden/>
    <w:unhideWhenUsed/>
    <w:rsid w:val="00E03743"/>
    <w:pPr>
      <w:ind w:left="1080" w:hanging="360"/>
      <w:contextualSpacing/>
    </w:pPr>
  </w:style>
  <w:style w:type="paragraph" w:styleId="List4">
    <w:name w:val="List 4"/>
    <w:basedOn w:val="Normal"/>
    <w:semiHidden/>
    <w:unhideWhenUsed/>
    <w:rsid w:val="00E03743"/>
    <w:pPr>
      <w:ind w:left="1440" w:hanging="360"/>
      <w:contextualSpacing/>
    </w:pPr>
  </w:style>
  <w:style w:type="paragraph" w:styleId="List5">
    <w:name w:val="List 5"/>
    <w:basedOn w:val="Normal"/>
    <w:semiHidden/>
    <w:unhideWhenUsed/>
    <w:rsid w:val="00E03743"/>
    <w:pPr>
      <w:ind w:left="1800" w:hanging="360"/>
      <w:contextualSpacing/>
    </w:pPr>
  </w:style>
  <w:style w:type="paragraph" w:styleId="ListBullet">
    <w:name w:val="List Bullet"/>
    <w:basedOn w:val="Normal"/>
    <w:semiHidden/>
    <w:unhideWhenUsed/>
    <w:rsid w:val="00E03743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rsid w:val="00E03743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rsid w:val="00E03743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rsid w:val="00E03743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rsid w:val="00E03743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rsid w:val="00E03743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rsid w:val="00E03743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rsid w:val="00E03743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rsid w:val="00E03743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rsid w:val="00E03743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rsid w:val="00E03743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rsid w:val="00E03743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rsid w:val="00E03743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rsid w:val="00E03743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rsid w:val="00E03743"/>
    <w:pPr>
      <w:numPr>
        <w:numId w:val="10"/>
      </w:numPr>
      <w:contextualSpacing/>
    </w:pPr>
  </w:style>
  <w:style w:type="paragraph" w:styleId="ListParagraph">
    <w:name w:val="List Paragraph"/>
    <w:basedOn w:val="Normal"/>
    <w:qFormat/>
    <w:rsid w:val="00E03743"/>
    <w:pPr>
      <w:ind w:left="720"/>
      <w:contextualSpacing/>
    </w:pPr>
  </w:style>
  <w:style w:type="paragraph" w:styleId="MacroText">
    <w:name w:val="macro"/>
    <w:link w:val="MacroTextChar"/>
    <w:semiHidden/>
    <w:unhideWhenUsed/>
    <w:rsid w:val="00E0374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color w:val="404040"/>
      <w:lang w:val="en-US" w:eastAsia="en-US"/>
    </w:rPr>
  </w:style>
  <w:style w:type="character" w:customStyle="1" w:styleId="MacroTextChar">
    <w:name w:val="Macro Text Char"/>
    <w:link w:val="MacroText"/>
    <w:semiHidden/>
    <w:rsid w:val="00E03743"/>
    <w:rPr>
      <w:rFonts w:ascii="Consolas" w:hAnsi="Consolas"/>
      <w:color w:val="404040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rsid w:val="00E0374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sz w:val="24"/>
      <w:szCs w:val="24"/>
    </w:rPr>
  </w:style>
  <w:style w:type="character" w:customStyle="1" w:styleId="MessageHeaderChar">
    <w:name w:val="Message Header Char"/>
    <w:link w:val="MessageHeader"/>
    <w:semiHidden/>
    <w:rsid w:val="00E03743"/>
    <w:rPr>
      <w:rFonts w:ascii="Calisto MT" w:eastAsia="Times New Roman" w:hAnsi="Calisto MT" w:cs="Times New Roman"/>
      <w:color w:val="404040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E03743"/>
    <w:rPr>
      <w:color w:val="404040"/>
      <w:szCs w:val="22"/>
      <w:lang w:val="en-US" w:eastAsia="en-US"/>
    </w:rPr>
  </w:style>
  <w:style w:type="paragraph" w:styleId="NormalWeb">
    <w:name w:val="Normal (Web)"/>
    <w:basedOn w:val="Normal"/>
    <w:uiPriority w:val="99"/>
    <w:unhideWhenUsed/>
    <w:rsid w:val="00E03743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semiHidden/>
    <w:unhideWhenUsed/>
    <w:rsid w:val="00E03743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E03743"/>
  </w:style>
  <w:style w:type="character" w:customStyle="1" w:styleId="NoteHeadingChar">
    <w:name w:val="Note Heading Char"/>
    <w:link w:val="NoteHeading"/>
    <w:semiHidden/>
    <w:rsid w:val="00E03743"/>
    <w:rPr>
      <w:color w:val="404040"/>
      <w:sz w:val="20"/>
    </w:rPr>
  </w:style>
  <w:style w:type="paragraph" w:styleId="PlainText">
    <w:name w:val="Plain Text"/>
    <w:basedOn w:val="Normal"/>
    <w:link w:val="PlainTextChar"/>
    <w:semiHidden/>
    <w:unhideWhenUsed/>
    <w:rsid w:val="00E03743"/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semiHidden/>
    <w:rsid w:val="00E03743"/>
    <w:rPr>
      <w:rFonts w:ascii="Consolas" w:hAnsi="Consolas"/>
      <w:color w:val="404040"/>
      <w:sz w:val="21"/>
      <w:szCs w:val="21"/>
    </w:rPr>
  </w:style>
  <w:style w:type="paragraph" w:styleId="Quote">
    <w:name w:val="Quote"/>
    <w:basedOn w:val="Normal"/>
    <w:next w:val="Normal"/>
    <w:link w:val="QuoteChar"/>
    <w:qFormat/>
    <w:rsid w:val="00E03743"/>
    <w:rPr>
      <w:i/>
      <w:iCs/>
      <w:color w:val="000000"/>
    </w:rPr>
  </w:style>
  <w:style w:type="character" w:customStyle="1" w:styleId="QuoteChar">
    <w:name w:val="Quote Char"/>
    <w:link w:val="Quote"/>
    <w:rsid w:val="00E03743"/>
    <w:rPr>
      <w:i/>
      <w:iCs/>
      <w:color w:val="000000"/>
      <w:sz w:val="20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E03743"/>
  </w:style>
  <w:style w:type="character" w:customStyle="1" w:styleId="SalutationChar">
    <w:name w:val="Salutation Char"/>
    <w:link w:val="Salutation"/>
    <w:semiHidden/>
    <w:rsid w:val="00E03743"/>
    <w:rPr>
      <w:color w:val="404040"/>
      <w:sz w:val="20"/>
    </w:rPr>
  </w:style>
  <w:style w:type="paragraph" w:styleId="Subtitle">
    <w:name w:val="Subtitle"/>
    <w:basedOn w:val="Normal"/>
    <w:next w:val="Normal"/>
    <w:link w:val="SubtitleChar"/>
    <w:qFormat/>
    <w:rsid w:val="00E03743"/>
    <w:pPr>
      <w:numPr>
        <w:ilvl w:val="1"/>
      </w:numPr>
    </w:pPr>
    <w:rPr>
      <w:i/>
      <w:iCs/>
      <w:color w:val="7C8F97"/>
      <w:spacing w:val="15"/>
      <w:sz w:val="24"/>
      <w:szCs w:val="24"/>
    </w:rPr>
  </w:style>
  <w:style w:type="character" w:customStyle="1" w:styleId="SubtitleChar">
    <w:name w:val="Subtitle Char"/>
    <w:link w:val="Subtitle"/>
    <w:rsid w:val="00E03743"/>
    <w:rPr>
      <w:rFonts w:ascii="Calisto MT" w:eastAsia="Times New Roman" w:hAnsi="Calisto MT" w:cs="Times New Roman"/>
      <w:i/>
      <w:iCs/>
      <w:color w:val="7C8F97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semiHidden/>
    <w:unhideWhenUsed/>
    <w:rsid w:val="00E03743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E03743"/>
  </w:style>
  <w:style w:type="paragraph" w:styleId="Title">
    <w:name w:val="Title"/>
    <w:basedOn w:val="Normal"/>
    <w:next w:val="Normal"/>
    <w:link w:val="TitleChar"/>
    <w:qFormat/>
    <w:rsid w:val="00E03743"/>
    <w:pPr>
      <w:pBdr>
        <w:bottom w:val="single" w:sz="8" w:space="4" w:color="7C8F97"/>
      </w:pBdr>
      <w:spacing w:after="300"/>
      <w:contextualSpacing/>
    </w:pPr>
    <w:rPr>
      <w:color w:val="384347"/>
      <w:spacing w:val="5"/>
      <w:kern w:val="28"/>
      <w:sz w:val="52"/>
      <w:szCs w:val="52"/>
    </w:rPr>
  </w:style>
  <w:style w:type="character" w:customStyle="1" w:styleId="TitleChar">
    <w:name w:val="Title Char"/>
    <w:link w:val="Title"/>
    <w:rsid w:val="00E03743"/>
    <w:rPr>
      <w:rFonts w:ascii="Calisto MT" w:eastAsia="Times New Roman" w:hAnsi="Calisto MT" w:cs="Times New Roman"/>
      <w:color w:val="384347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semiHidden/>
    <w:unhideWhenUsed/>
    <w:rsid w:val="00E03743"/>
    <w:pPr>
      <w:spacing w:before="120"/>
    </w:pPr>
    <w:rPr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rsid w:val="00E03743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E03743"/>
    <w:pPr>
      <w:spacing w:after="100"/>
      <w:ind w:left="200"/>
    </w:pPr>
  </w:style>
  <w:style w:type="paragraph" w:styleId="TOC3">
    <w:name w:val="toc 3"/>
    <w:basedOn w:val="Normal"/>
    <w:next w:val="Normal"/>
    <w:autoRedefine/>
    <w:semiHidden/>
    <w:unhideWhenUsed/>
    <w:rsid w:val="00E03743"/>
    <w:pPr>
      <w:spacing w:after="100"/>
      <w:ind w:left="400"/>
    </w:pPr>
  </w:style>
  <w:style w:type="paragraph" w:styleId="TOC4">
    <w:name w:val="toc 4"/>
    <w:basedOn w:val="Normal"/>
    <w:next w:val="Normal"/>
    <w:autoRedefine/>
    <w:semiHidden/>
    <w:unhideWhenUsed/>
    <w:rsid w:val="00E03743"/>
    <w:pPr>
      <w:spacing w:after="100"/>
      <w:ind w:left="600"/>
    </w:pPr>
  </w:style>
  <w:style w:type="paragraph" w:styleId="TOC5">
    <w:name w:val="toc 5"/>
    <w:basedOn w:val="Normal"/>
    <w:next w:val="Normal"/>
    <w:autoRedefine/>
    <w:semiHidden/>
    <w:unhideWhenUsed/>
    <w:rsid w:val="00E03743"/>
    <w:pPr>
      <w:spacing w:after="100"/>
      <w:ind w:left="800"/>
    </w:pPr>
  </w:style>
  <w:style w:type="paragraph" w:styleId="TOC6">
    <w:name w:val="toc 6"/>
    <w:basedOn w:val="Normal"/>
    <w:next w:val="Normal"/>
    <w:autoRedefine/>
    <w:semiHidden/>
    <w:unhideWhenUsed/>
    <w:rsid w:val="00E03743"/>
    <w:pPr>
      <w:spacing w:after="100"/>
      <w:ind w:left="1000"/>
    </w:pPr>
  </w:style>
  <w:style w:type="paragraph" w:styleId="TOC7">
    <w:name w:val="toc 7"/>
    <w:basedOn w:val="Normal"/>
    <w:next w:val="Normal"/>
    <w:autoRedefine/>
    <w:semiHidden/>
    <w:unhideWhenUsed/>
    <w:rsid w:val="00E03743"/>
    <w:pPr>
      <w:spacing w:after="100"/>
      <w:ind w:left="1200"/>
    </w:pPr>
  </w:style>
  <w:style w:type="paragraph" w:styleId="TOC8">
    <w:name w:val="toc 8"/>
    <w:basedOn w:val="Normal"/>
    <w:next w:val="Normal"/>
    <w:autoRedefine/>
    <w:semiHidden/>
    <w:unhideWhenUsed/>
    <w:rsid w:val="00E03743"/>
    <w:pPr>
      <w:spacing w:after="100"/>
      <w:ind w:left="1400"/>
    </w:pPr>
  </w:style>
  <w:style w:type="paragraph" w:styleId="TOC9">
    <w:name w:val="toc 9"/>
    <w:basedOn w:val="Normal"/>
    <w:next w:val="Normal"/>
    <w:autoRedefine/>
    <w:semiHidden/>
    <w:unhideWhenUsed/>
    <w:rsid w:val="00E03743"/>
    <w:pPr>
      <w:spacing w:after="100"/>
      <w:ind w:left="1600"/>
    </w:pPr>
  </w:style>
  <w:style w:type="paragraph" w:styleId="TOCHeading">
    <w:name w:val="TOC Heading"/>
    <w:basedOn w:val="Heading1"/>
    <w:next w:val="Normal"/>
    <w:semiHidden/>
    <w:unhideWhenUsed/>
    <w:qFormat/>
    <w:rsid w:val="00E03743"/>
    <w:pPr>
      <w:outlineLvl w:val="9"/>
    </w:pPr>
  </w:style>
  <w:style w:type="paragraph" w:customStyle="1" w:styleId="NoParagraphStyle">
    <w:name w:val="[No Paragraph Style]"/>
    <w:rsid w:val="00B67904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eastAsia="en-US"/>
    </w:rPr>
  </w:style>
  <w:style w:type="paragraph" w:customStyle="1" w:styleId="BasicParagraph">
    <w:name w:val="[Basic Paragraph]"/>
    <w:basedOn w:val="NoParagraphStyle"/>
    <w:uiPriority w:val="99"/>
    <w:rsid w:val="00B67904"/>
  </w:style>
  <w:style w:type="character" w:styleId="Hyperlink">
    <w:name w:val="Hyperlink"/>
    <w:rsid w:val="00767F9C"/>
    <w:rPr>
      <w:color w:val="524A82"/>
      <w:u w:val="single"/>
    </w:rPr>
  </w:style>
  <w:style w:type="character" w:styleId="Strong">
    <w:name w:val="Strong"/>
    <w:basedOn w:val="DefaultParagraphFont"/>
    <w:uiPriority w:val="22"/>
    <w:qFormat/>
    <w:rsid w:val="00D12111"/>
    <w:rPr>
      <w:b/>
      <w:bCs/>
    </w:rPr>
  </w:style>
  <w:style w:type="table" w:styleId="TableGrid">
    <w:name w:val="Table Grid"/>
    <w:basedOn w:val="TableNormal"/>
    <w:rsid w:val="000534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3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dmin@woodvaleprimaryacademy.org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kingswoodcatering.co.uk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bf9c689-a132-45fd-86ee-e667105a03e5" xsi:nil="true"/>
    <lcf76f155ced4ddcb4097134ff3c332f xmlns="87465e86-e373-4ded-aeac-1e2b52aa71f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18EA81FEC73C4FB722FB76960D92E6" ma:contentTypeVersion="19" ma:contentTypeDescription="Create a new document." ma:contentTypeScope="" ma:versionID="681d20383ac3967ed3f7c1d6a0e3af6b">
  <xsd:schema xmlns:xsd="http://www.w3.org/2001/XMLSchema" xmlns:xs="http://www.w3.org/2001/XMLSchema" xmlns:p="http://schemas.microsoft.com/office/2006/metadata/properties" xmlns:ns2="87465e86-e373-4ded-aeac-1e2b52aa71f8" xmlns:ns3="abf9c689-a132-45fd-86ee-e667105a03e5" targetNamespace="http://schemas.microsoft.com/office/2006/metadata/properties" ma:root="true" ma:fieldsID="7f1f3278baae595c0b7d3076a658a12e" ns2:_="" ns3:_="">
    <xsd:import namespace="87465e86-e373-4ded-aeac-1e2b52aa71f8"/>
    <xsd:import namespace="abf9c689-a132-45fd-86ee-e667105a03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465e86-e373-4ded-aeac-1e2b52aa7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9c689-a132-45fd-86ee-e667105a03e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a3e172-53d4-40ca-ad93-6b6a69907dc0}" ma:internalName="TaxCatchAll" ma:showField="CatchAllData" ma:web="abf9c689-a132-45fd-86ee-e667105a03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F35C49F-207A-46C1-80D4-2D56996D4E78}">
  <ds:schemaRefs>
    <ds:schemaRef ds:uri="http://schemas.microsoft.com/office/2006/metadata/properties"/>
    <ds:schemaRef ds:uri="http://schemas.microsoft.com/office/infopath/2007/PartnerControls"/>
    <ds:schemaRef ds:uri="abf9c689-a132-45fd-86ee-e667105a03e5"/>
    <ds:schemaRef ds:uri="87465e86-e373-4ded-aeac-1e2b52aa71f8"/>
  </ds:schemaRefs>
</ds:datastoreItem>
</file>

<file path=customXml/itemProps2.xml><?xml version="1.0" encoding="utf-8"?>
<ds:datastoreItem xmlns:ds="http://schemas.openxmlformats.org/officeDocument/2006/customXml" ds:itemID="{CE91A2E3-ABB2-47A0-9454-4B828C8417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465e86-e373-4ded-aeac-1e2b52aa71f8"/>
    <ds:schemaRef ds:uri="abf9c689-a132-45fd-86ee-e667105a03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18D06A-D670-4991-9FA0-015EC6F8FDD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Ingoldmells Academy Letterhead Template</vt:lpstr>
    </vt:vector>
  </TitlesOfParts>
  <Company>Greenwood Academies Trust</Company>
  <LinksUpToDate>false</LinksUpToDate>
  <CharactersWithSpaces>2016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Ingoldmells Academy Letterhead Template</dc:title>
  <dc:subject/>
  <dc:creator>Alison Hope</dc:creator>
  <cp:keywords/>
  <cp:lastModifiedBy>S Booth</cp:lastModifiedBy>
  <cp:revision>21</cp:revision>
  <cp:lastPrinted>2026-03-26T13:28:00Z</cp:lastPrinted>
  <dcterms:created xsi:type="dcterms:W3CDTF">2026-05-11T11:30:00Z</dcterms:created>
  <dcterms:modified xsi:type="dcterms:W3CDTF">2026-05-12T13:40:00Z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kchurch@kingswoodprimaryacademy.org</vt:lpwstr>
  </property>
  <property fmtid="{D5CDD505-2E9C-101B-9397-08002B2CF9AE}" pid="6" name="MSIP_Label_71dda7c5-96ca-48e3-9e3a-5c391aea2853_SetDate">
    <vt:lpwstr>2020-02-11T11:00:07.1891231+00:00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0x0101000F18EA81FEC73C4FB722FB76960D92E6</vt:lpwstr>
  </property>
  <property fmtid="{D5CDD505-2E9C-101B-9397-08002B2CF9AE}" pid="12" name="MediaServiceImageTags">
    <vt:lpwstr/>
  </property>
</Properties>
</file>