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15250326"/>
    <w:bookmarkEnd w:id="0"/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2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52487ED2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6E7">
        <w:rPr>
          <w:rFonts w:ascii="Calibri" w:hAnsi="Calibri" w:cs="Calibri"/>
          <w:color w:val="auto"/>
          <w:sz w:val="22"/>
        </w:rPr>
        <w:t>kingswoodpri</w:t>
      </w:r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665751E8" w14:textId="467D457E" w:rsidR="006C29F1" w:rsidRDefault="00E47F53" w:rsidP="00E47F53">
      <w:pPr>
        <w:ind w:right="-306"/>
        <w:jc w:val="both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May 202</w:t>
      </w:r>
      <w:r w:rsidR="0022785F">
        <w:rPr>
          <w:rFonts w:ascii="Calibri" w:hAnsi="Calibri" w:cs="Calibri"/>
          <w:color w:val="auto"/>
          <w:sz w:val="22"/>
        </w:rPr>
        <w:t>6</w:t>
      </w:r>
    </w:p>
    <w:p w14:paraId="21822746" w14:textId="77777777" w:rsidR="00E47F53" w:rsidRPr="009B36E7" w:rsidRDefault="00E47F53" w:rsidP="00E47F53">
      <w:pPr>
        <w:ind w:right="-306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5EEAF777" w14:textId="77777777" w:rsidR="00E47F53" w:rsidRPr="009B36E7" w:rsidRDefault="00E47F53" w:rsidP="00E47F53">
      <w:pPr>
        <w:ind w:right="-306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4C47F7BA" w14:textId="43D93F14" w:rsidR="00E47F53" w:rsidRDefault="00E47F53" w:rsidP="00E47F53">
      <w:pPr>
        <w:ind w:right="-306"/>
        <w:jc w:val="both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Dear Parents/Carers</w:t>
      </w:r>
    </w:p>
    <w:p w14:paraId="73F30B6B" w14:textId="77777777" w:rsidR="00E47F53" w:rsidRPr="009B36E7" w:rsidRDefault="00E47F53" w:rsidP="00E47F53">
      <w:pPr>
        <w:ind w:right="-306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F975B78" w14:textId="14A6654D" w:rsidR="00E47F53" w:rsidRDefault="00E47F53" w:rsidP="00E47F53">
      <w:pPr>
        <w:ind w:right="-306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  <w:r>
        <w:rPr>
          <w:rFonts w:ascii="Calibri" w:hAnsi="Calibri" w:cs="Calibri"/>
          <w:b/>
          <w:bCs/>
          <w:color w:val="auto"/>
          <w:sz w:val="22"/>
          <w:u w:val="single"/>
        </w:rPr>
        <w:t>Holdenby House Year 5 Trip – Thursday 18</w:t>
      </w:r>
      <w:r w:rsidRPr="00E47F53">
        <w:rPr>
          <w:rFonts w:ascii="Calibri" w:hAnsi="Calibri" w:cs="Calibri"/>
          <w:b/>
          <w:bCs/>
          <w:color w:val="auto"/>
          <w:sz w:val="22"/>
          <w:u w:val="single"/>
          <w:vertAlign w:val="superscript"/>
        </w:rPr>
        <w:t>th</w:t>
      </w:r>
      <w:r>
        <w:rPr>
          <w:rFonts w:ascii="Calibri" w:hAnsi="Calibri" w:cs="Calibri"/>
          <w:b/>
          <w:bCs/>
          <w:color w:val="auto"/>
          <w:sz w:val="22"/>
          <w:u w:val="single"/>
        </w:rPr>
        <w:t xml:space="preserve"> June 2026</w:t>
      </w:r>
    </w:p>
    <w:p w14:paraId="77DCD02D" w14:textId="77777777" w:rsidR="00E47F53" w:rsidRPr="009B36E7" w:rsidRDefault="00E47F53" w:rsidP="00E47F53">
      <w:pPr>
        <w:ind w:right="-306"/>
        <w:jc w:val="center"/>
        <w:rPr>
          <w:rFonts w:ascii="Calibri" w:hAnsi="Calibri" w:cs="Calibri"/>
          <w:color w:val="auto"/>
          <w:sz w:val="18"/>
          <w:szCs w:val="18"/>
        </w:rPr>
      </w:pPr>
    </w:p>
    <w:p w14:paraId="31576A36" w14:textId="1F2959F1" w:rsidR="00E47F53" w:rsidRDefault="00E47F53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As part of our history learning, we would like to take the childre</w:t>
      </w:r>
      <w:r w:rsidR="002727EE">
        <w:rPr>
          <w:rFonts w:ascii="Calibri" w:hAnsi="Calibri" w:cs="Calibri"/>
          <w:color w:val="auto"/>
          <w:sz w:val="22"/>
        </w:rPr>
        <w:t>n in Eagles Class on an educational visit to Holdenby House</w:t>
      </w:r>
      <w:proofErr w:type="gramStart"/>
      <w:r w:rsidR="002727EE">
        <w:rPr>
          <w:rFonts w:ascii="Calibri" w:hAnsi="Calibri" w:cs="Calibri"/>
          <w:color w:val="auto"/>
          <w:sz w:val="22"/>
        </w:rPr>
        <w:t xml:space="preserve">.  </w:t>
      </w:r>
      <w:proofErr w:type="gramEnd"/>
      <w:r w:rsidR="002727EE">
        <w:rPr>
          <w:rFonts w:ascii="Calibri" w:hAnsi="Calibri" w:cs="Calibri"/>
          <w:color w:val="auto"/>
          <w:sz w:val="22"/>
        </w:rPr>
        <w:t>This trip will take place on Thursday 18</w:t>
      </w:r>
      <w:r w:rsidR="002727EE" w:rsidRPr="002727EE">
        <w:rPr>
          <w:rFonts w:ascii="Calibri" w:hAnsi="Calibri" w:cs="Calibri"/>
          <w:color w:val="auto"/>
          <w:sz w:val="22"/>
          <w:vertAlign w:val="superscript"/>
        </w:rPr>
        <w:t>th</w:t>
      </w:r>
      <w:r w:rsidR="002727EE">
        <w:rPr>
          <w:rFonts w:ascii="Calibri" w:hAnsi="Calibri" w:cs="Calibri"/>
          <w:color w:val="auto"/>
          <w:sz w:val="22"/>
        </w:rPr>
        <w:t xml:space="preserve"> June 2026</w:t>
      </w:r>
      <w:proofErr w:type="gramStart"/>
      <w:r w:rsidR="002727EE">
        <w:rPr>
          <w:rFonts w:ascii="Calibri" w:hAnsi="Calibri" w:cs="Calibri"/>
          <w:color w:val="auto"/>
          <w:sz w:val="22"/>
        </w:rPr>
        <w:t xml:space="preserve">.  </w:t>
      </w:r>
      <w:proofErr w:type="gramEnd"/>
      <w:r w:rsidR="002727EE">
        <w:rPr>
          <w:rFonts w:ascii="Calibri" w:hAnsi="Calibri" w:cs="Calibri"/>
          <w:color w:val="auto"/>
          <w:sz w:val="22"/>
        </w:rPr>
        <w:t>Children will need to arrive at School at 8:45am ready for us to leave at 9:00</w:t>
      </w:r>
      <w:proofErr w:type="gramStart"/>
      <w:r w:rsidR="002727EE">
        <w:rPr>
          <w:rFonts w:ascii="Calibri" w:hAnsi="Calibri" w:cs="Calibri"/>
          <w:color w:val="auto"/>
          <w:sz w:val="22"/>
        </w:rPr>
        <w:t xml:space="preserve">am.  </w:t>
      </w:r>
      <w:proofErr w:type="gramEnd"/>
      <w:r w:rsidR="002727EE">
        <w:rPr>
          <w:rFonts w:ascii="Calibri" w:hAnsi="Calibri" w:cs="Calibri"/>
          <w:color w:val="auto"/>
          <w:sz w:val="22"/>
        </w:rPr>
        <w:t>We will return to school at approximately 3:00pm, so home time should be unaffected.</w:t>
      </w:r>
    </w:p>
    <w:p w14:paraId="1FFBAC38" w14:textId="77777777" w:rsidR="002727EE" w:rsidRPr="009B36E7" w:rsidRDefault="002727EE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51C471BC" w14:textId="32F3B4F4" w:rsidR="002727EE" w:rsidRDefault="002727EE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The total cost of this trip is </w:t>
      </w:r>
      <w:r w:rsidR="00C710CB">
        <w:rPr>
          <w:rFonts w:ascii="Calibri" w:hAnsi="Calibri" w:cs="Calibri"/>
          <w:color w:val="auto"/>
          <w:sz w:val="22"/>
        </w:rPr>
        <w:t>£666.80</w:t>
      </w:r>
      <w:proofErr w:type="gramStart"/>
      <w:r w:rsidR="00B66BBF">
        <w:rPr>
          <w:rFonts w:ascii="Calibri" w:hAnsi="Calibri" w:cs="Calibri"/>
          <w:color w:val="auto"/>
          <w:sz w:val="22"/>
        </w:rPr>
        <w:t>.</w:t>
      </w:r>
      <w:r>
        <w:rPr>
          <w:rFonts w:ascii="Calibri" w:hAnsi="Calibri" w:cs="Calibri"/>
          <w:color w:val="auto"/>
          <w:sz w:val="22"/>
        </w:rPr>
        <w:t xml:space="preserve">  </w:t>
      </w:r>
      <w:proofErr w:type="gramEnd"/>
      <w:r>
        <w:rPr>
          <w:rFonts w:ascii="Calibri" w:hAnsi="Calibri" w:cs="Calibri"/>
          <w:color w:val="auto"/>
          <w:sz w:val="22"/>
        </w:rPr>
        <w:t>We are asking for a parental contribution of £</w:t>
      </w:r>
      <w:r w:rsidR="00B66BBF">
        <w:rPr>
          <w:rFonts w:ascii="Calibri" w:hAnsi="Calibri" w:cs="Calibri"/>
          <w:color w:val="auto"/>
          <w:sz w:val="22"/>
        </w:rPr>
        <w:t>11.00</w:t>
      </w:r>
      <w:r>
        <w:rPr>
          <w:rFonts w:ascii="Calibri" w:hAnsi="Calibri" w:cs="Calibri"/>
          <w:color w:val="auto"/>
          <w:sz w:val="22"/>
        </w:rPr>
        <w:t>. per child</w:t>
      </w:r>
      <w:proofErr w:type="gramStart"/>
      <w:r>
        <w:rPr>
          <w:rFonts w:ascii="Calibri" w:hAnsi="Calibri" w:cs="Calibri"/>
          <w:color w:val="auto"/>
          <w:sz w:val="22"/>
        </w:rPr>
        <w:t xml:space="preserve">.  </w:t>
      </w:r>
      <w:proofErr w:type="gramEnd"/>
      <w:r>
        <w:rPr>
          <w:rFonts w:ascii="Calibri" w:hAnsi="Calibri" w:cs="Calibri"/>
          <w:color w:val="auto"/>
          <w:sz w:val="22"/>
        </w:rPr>
        <w:t xml:space="preserve">Payments are to </w:t>
      </w:r>
      <w:proofErr w:type="gramStart"/>
      <w:r>
        <w:rPr>
          <w:rFonts w:ascii="Calibri" w:hAnsi="Calibri" w:cs="Calibri"/>
          <w:color w:val="auto"/>
          <w:sz w:val="22"/>
        </w:rPr>
        <w:t>be made</w:t>
      </w:r>
      <w:proofErr w:type="gramEnd"/>
      <w:r>
        <w:rPr>
          <w:rFonts w:ascii="Calibri" w:hAnsi="Calibri" w:cs="Calibri"/>
          <w:color w:val="auto"/>
          <w:sz w:val="22"/>
        </w:rPr>
        <w:t xml:space="preserve"> on Parentpay.com as we are no longer taking cash for trips</w:t>
      </w:r>
      <w:proofErr w:type="gramStart"/>
      <w:r>
        <w:rPr>
          <w:rFonts w:ascii="Calibri" w:hAnsi="Calibri" w:cs="Calibri"/>
          <w:color w:val="auto"/>
          <w:sz w:val="22"/>
        </w:rPr>
        <w:t xml:space="preserve">.  </w:t>
      </w:r>
      <w:proofErr w:type="gramEnd"/>
      <w:r>
        <w:rPr>
          <w:rFonts w:ascii="Calibri" w:hAnsi="Calibri" w:cs="Calibri"/>
          <w:color w:val="auto"/>
          <w:sz w:val="22"/>
        </w:rPr>
        <w:t>If you need any help with this, please call into the office.</w:t>
      </w:r>
    </w:p>
    <w:p w14:paraId="0D82CCE0" w14:textId="77777777" w:rsidR="002727EE" w:rsidRPr="009B36E7" w:rsidRDefault="002727EE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1AAC0FFC" w14:textId="61333C2F" w:rsidR="002727EE" w:rsidRDefault="002727EE" w:rsidP="002727EE">
      <w:pPr>
        <w:ind w:right="-306"/>
        <w:rPr>
          <w:rFonts w:ascii="Calibri" w:hAnsi="Calibri" w:cs="Calibri"/>
          <w:color w:val="auto"/>
          <w:sz w:val="22"/>
        </w:rPr>
      </w:pPr>
      <w:r w:rsidRPr="003F39B3">
        <w:rPr>
          <w:rFonts w:ascii="Calibri" w:hAnsi="Calibri" w:cs="Calibri"/>
          <w:color w:val="auto"/>
          <w:sz w:val="22"/>
        </w:rPr>
        <w:t xml:space="preserve">Please provide your child with a </w:t>
      </w:r>
      <w:r w:rsidR="009B36E7" w:rsidRPr="003F39B3">
        <w:rPr>
          <w:rFonts w:ascii="Calibri" w:hAnsi="Calibri" w:cs="Calibri"/>
          <w:color w:val="auto"/>
          <w:sz w:val="22"/>
        </w:rPr>
        <w:t>home-packed</w:t>
      </w:r>
      <w:r w:rsidRPr="003F39B3">
        <w:rPr>
          <w:rFonts w:ascii="Calibri" w:hAnsi="Calibri" w:cs="Calibri"/>
          <w:color w:val="auto"/>
          <w:sz w:val="22"/>
        </w:rPr>
        <w:t xml:space="preserve"> lunch (no chocolate, fizzy </w:t>
      </w:r>
      <w:proofErr w:type="gramStart"/>
      <w:r w:rsidRPr="003F39B3">
        <w:rPr>
          <w:rFonts w:ascii="Calibri" w:hAnsi="Calibri" w:cs="Calibri"/>
          <w:color w:val="auto"/>
          <w:sz w:val="22"/>
        </w:rPr>
        <w:t>drinks</w:t>
      </w:r>
      <w:proofErr w:type="gramEnd"/>
      <w:r w:rsidRPr="003F39B3">
        <w:rPr>
          <w:rFonts w:ascii="Calibri" w:hAnsi="Calibri" w:cs="Calibri"/>
          <w:color w:val="auto"/>
          <w:sz w:val="22"/>
        </w:rPr>
        <w:t xml:space="preserve"> or sweets please)</w:t>
      </w:r>
      <w:proofErr w:type="gramStart"/>
      <w:r w:rsidRPr="003F39B3">
        <w:rPr>
          <w:rFonts w:ascii="Calibri" w:hAnsi="Calibri" w:cs="Calibri"/>
          <w:color w:val="auto"/>
          <w:sz w:val="22"/>
        </w:rPr>
        <w:t xml:space="preserve">.  </w:t>
      </w:r>
      <w:proofErr w:type="gramEnd"/>
      <w:r w:rsidRPr="003F39B3">
        <w:rPr>
          <w:rFonts w:ascii="Calibri" w:hAnsi="Calibri" w:cs="Calibri"/>
          <w:color w:val="auto"/>
          <w:sz w:val="22"/>
        </w:rPr>
        <w:t xml:space="preserve">If your child normally receives a free school meal, a packed lunch will be provided on the day, please book a meal online at </w:t>
      </w:r>
      <w:hyperlink r:id="rId15" w:history="1">
        <w:r w:rsidRPr="003F39B3">
          <w:rPr>
            <w:rStyle w:val="Hyperlink"/>
            <w:rFonts w:ascii="Calibri" w:hAnsi="Calibri" w:cs="Calibri"/>
            <w:sz w:val="22"/>
          </w:rPr>
          <w:t>www.kingswoodcatering.co.uk</w:t>
        </w:r>
      </w:hyperlink>
      <w:r w:rsidRPr="003F39B3">
        <w:rPr>
          <w:rFonts w:ascii="Calibri" w:hAnsi="Calibri" w:cs="Calibri"/>
          <w:color w:val="auto"/>
          <w:sz w:val="22"/>
        </w:rPr>
        <w:t xml:space="preserve">  also please bring a backpack to keep lunch in.</w:t>
      </w:r>
    </w:p>
    <w:p w14:paraId="4E63ABD3" w14:textId="77777777" w:rsidR="002727EE" w:rsidRPr="009B36E7" w:rsidRDefault="002727EE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39933AAB" w14:textId="68DE3FD7" w:rsidR="002727EE" w:rsidRDefault="002727EE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During the trip, children will spend the day doing a variety of </w:t>
      </w:r>
      <w:proofErr w:type="gramStart"/>
      <w:r>
        <w:rPr>
          <w:rFonts w:ascii="Calibri" w:hAnsi="Calibri" w:cs="Calibri"/>
          <w:color w:val="auto"/>
          <w:sz w:val="22"/>
        </w:rPr>
        <w:t>hand</w:t>
      </w:r>
      <w:r w:rsidR="0025480D">
        <w:rPr>
          <w:rFonts w:ascii="Calibri" w:hAnsi="Calibri" w:cs="Calibri"/>
          <w:color w:val="auto"/>
          <w:sz w:val="22"/>
        </w:rPr>
        <w:t>s</w:t>
      </w:r>
      <w:r>
        <w:rPr>
          <w:rFonts w:ascii="Calibri" w:hAnsi="Calibri" w:cs="Calibri"/>
          <w:color w:val="auto"/>
          <w:sz w:val="22"/>
        </w:rPr>
        <w:t>-on</w:t>
      </w:r>
      <w:proofErr w:type="gramEnd"/>
      <w:r>
        <w:rPr>
          <w:rFonts w:ascii="Calibri" w:hAnsi="Calibri" w:cs="Calibri"/>
          <w:color w:val="auto"/>
          <w:sz w:val="22"/>
        </w:rPr>
        <w:t xml:space="preserve"> activities and having an insight into the life and times of a Victorian Servant</w:t>
      </w:r>
      <w:proofErr w:type="gramStart"/>
      <w:r>
        <w:rPr>
          <w:rFonts w:ascii="Calibri" w:hAnsi="Calibri" w:cs="Calibri"/>
          <w:color w:val="auto"/>
          <w:sz w:val="22"/>
        </w:rPr>
        <w:t>.</w:t>
      </w:r>
      <w:r w:rsidR="0025480D">
        <w:rPr>
          <w:rFonts w:ascii="Calibri" w:hAnsi="Calibri" w:cs="Calibri"/>
          <w:color w:val="auto"/>
          <w:sz w:val="22"/>
        </w:rPr>
        <w:t xml:space="preserve">  </w:t>
      </w:r>
      <w:proofErr w:type="gramEnd"/>
      <w:r w:rsidR="0025480D">
        <w:rPr>
          <w:rFonts w:ascii="Calibri" w:hAnsi="Calibri" w:cs="Calibri"/>
          <w:color w:val="auto"/>
          <w:sz w:val="22"/>
        </w:rPr>
        <w:t>It is a fully immersive experience, where the children will meet costumed actors and deepen their Victorian learning</w:t>
      </w:r>
      <w:proofErr w:type="gramStart"/>
      <w:r w:rsidR="0025480D">
        <w:rPr>
          <w:rFonts w:ascii="Calibri" w:hAnsi="Calibri" w:cs="Calibri"/>
          <w:color w:val="auto"/>
          <w:sz w:val="22"/>
        </w:rPr>
        <w:t xml:space="preserve">.  </w:t>
      </w:r>
      <w:proofErr w:type="gramEnd"/>
      <w:r w:rsidR="0025480D">
        <w:rPr>
          <w:rFonts w:ascii="Calibri" w:hAnsi="Calibri" w:cs="Calibri"/>
          <w:color w:val="auto"/>
          <w:sz w:val="22"/>
        </w:rPr>
        <w:t>In their role as a Victorian Servant, it would be fantastic if children could dress in appropriate costumes</w:t>
      </w:r>
      <w:proofErr w:type="gramStart"/>
      <w:r w:rsidR="0025480D">
        <w:rPr>
          <w:rFonts w:ascii="Calibri" w:hAnsi="Calibri" w:cs="Calibri"/>
          <w:color w:val="auto"/>
          <w:sz w:val="22"/>
        </w:rPr>
        <w:t>.  Some</w:t>
      </w:r>
      <w:proofErr w:type="gramEnd"/>
      <w:r w:rsidR="0025480D">
        <w:rPr>
          <w:rFonts w:ascii="Calibri" w:hAnsi="Calibri" w:cs="Calibri"/>
          <w:color w:val="auto"/>
          <w:sz w:val="22"/>
        </w:rPr>
        <w:t xml:space="preserve"> suggestions </w:t>
      </w:r>
      <w:proofErr w:type="gramStart"/>
      <w:r w:rsidR="0025480D">
        <w:rPr>
          <w:rFonts w:ascii="Calibri" w:hAnsi="Calibri" w:cs="Calibri"/>
          <w:color w:val="auto"/>
          <w:sz w:val="22"/>
        </w:rPr>
        <w:t>are given</w:t>
      </w:r>
      <w:proofErr w:type="gramEnd"/>
      <w:r w:rsidR="0025480D">
        <w:rPr>
          <w:rFonts w:ascii="Calibri" w:hAnsi="Calibri" w:cs="Calibri"/>
          <w:color w:val="auto"/>
          <w:sz w:val="22"/>
        </w:rPr>
        <w:t xml:space="preserve"> below:</w:t>
      </w:r>
    </w:p>
    <w:p w14:paraId="19072358" w14:textId="77777777" w:rsidR="0025480D" w:rsidRPr="009B36E7" w:rsidRDefault="0025480D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5699F734" w14:textId="71901992" w:rsidR="0025480D" w:rsidRPr="009B36E7" w:rsidRDefault="0025480D" w:rsidP="00E47F53">
      <w:pPr>
        <w:ind w:right="-306"/>
        <w:rPr>
          <w:rFonts w:ascii="Calibri" w:hAnsi="Calibri" w:cs="Calibri"/>
          <w:b/>
          <w:bCs/>
          <w:color w:val="auto"/>
          <w:sz w:val="22"/>
        </w:rPr>
      </w:pPr>
      <w:r w:rsidRPr="009B36E7">
        <w:rPr>
          <w:rFonts w:ascii="Calibri" w:hAnsi="Calibri" w:cs="Calibri"/>
          <w:b/>
          <w:bCs/>
          <w:color w:val="auto"/>
          <w:sz w:val="22"/>
        </w:rPr>
        <w:t>Boys:</w:t>
      </w:r>
    </w:p>
    <w:p w14:paraId="5608AE22" w14:textId="59320DEF" w:rsidR="0025480D" w:rsidRDefault="0025480D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Open necked shirt with scarf tied around neck</w:t>
      </w:r>
      <w:proofErr w:type="gramStart"/>
      <w:r>
        <w:rPr>
          <w:rFonts w:ascii="Calibri" w:hAnsi="Calibri" w:cs="Calibri"/>
          <w:color w:val="auto"/>
          <w:sz w:val="22"/>
        </w:rPr>
        <w:t xml:space="preserve">.  </w:t>
      </w:r>
      <w:proofErr w:type="gramEnd"/>
      <w:r>
        <w:rPr>
          <w:rFonts w:ascii="Calibri" w:hAnsi="Calibri" w:cs="Calibri"/>
          <w:color w:val="auto"/>
          <w:sz w:val="22"/>
        </w:rPr>
        <w:t>Trousers cut off at the knees or tucked into socks</w:t>
      </w:r>
      <w:proofErr w:type="gramStart"/>
      <w:r>
        <w:rPr>
          <w:rFonts w:ascii="Calibri" w:hAnsi="Calibri" w:cs="Calibri"/>
          <w:color w:val="auto"/>
          <w:sz w:val="22"/>
        </w:rPr>
        <w:t xml:space="preserve">.  </w:t>
      </w:r>
      <w:proofErr w:type="gramEnd"/>
      <w:r>
        <w:rPr>
          <w:rFonts w:ascii="Calibri" w:hAnsi="Calibri" w:cs="Calibri"/>
          <w:color w:val="auto"/>
          <w:sz w:val="22"/>
        </w:rPr>
        <w:t>Waistcoat or similar</w:t>
      </w:r>
      <w:proofErr w:type="gramStart"/>
      <w:r>
        <w:rPr>
          <w:rFonts w:ascii="Calibri" w:hAnsi="Calibri" w:cs="Calibri"/>
          <w:color w:val="auto"/>
          <w:sz w:val="22"/>
        </w:rPr>
        <w:t xml:space="preserve">.  </w:t>
      </w:r>
      <w:proofErr w:type="gramEnd"/>
      <w:r>
        <w:rPr>
          <w:rFonts w:ascii="Calibri" w:hAnsi="Calibri" w:cs="Calibri"/>
          <w:color w:val="auto"/>
          <w:sz w:val="22"/>
        </w:rPr>
        <w:t xml:space="preserve">Boots or shoes </w:t>
      </w:r>
      <w:r w:rsidR="00647957">
        <w:rPr>
          <w:rFonts w:ascii="Calibri" w:hAnsi="Calibri" w:cs="Calibri"/>
          <w:color w:val="auto"/>
          <w:sz w:val="22"/>
        </w:rPr>
        <w:t>and a cap.</w:t>
      </w:r>
    </w:p>
    <w:p w14:paraId="662E68D2" w14:textId="77777777" w:rsidR="00647957" w:rsidRPr="009B36E7" w:rsidRDefault="0064795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27B10612" w14:textId="14E8D48F" w:rsidR="00647957" w:rsidRPr="009B36E7" w:rsidRDefault="00647957" w:rsidP="00E47F53">
      <w:pPr>
        <w:ind w:right="-306"/>
        <w:rPr>
          <w:rFonts w:ascii="Calibri" w:hAnsi="Calibri" w:cs="Calibri"/>
          <w:b/>
          <w:bCs/>
          <w:color w:val="auto"/>
          <w:sz w:val="22"/>
        </w:rPr>
      </w:pPr>
      <w:r w:rsidRPr="009B36E7">
        <w:rPr>
          <w:rFonts w:ascii="Calibri" w:hAnsi="Calibri" w:cs="Calibri"/>
          <w:b/>
          <w:bCs/>
          <w:color w:val="auto"/>
          <w:sz w:val="22"/>
        </w:rPr>
        <w:t>Girls:</w:t>
      </w:r>
    </w:p>
    <w:p w14:paraId="0505FDE4" w14:textId="0A1A7048" w:rsidR="00647957" w:rsidRDefault="00647957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Long skirt or petticoat</w:t>
      </w:r>
      <w:proofErr w:type="gramStart"/>
      <w:r w:rsidR="009B36E7">
        <w:rPr>
          <w:rFonts w:ascii="Calibri" w:hAnsi="Calibri" w:cs="Calibri"/>
          <w:color w:val="auto"/>
          <w:sz w:val="22"/>
        </w:rPr>
        <w:t xml:space="preserve">.  </w:t>
      </w:r>
      <w:proofErr w:type="gramEnd"/>
      <w:r w:rsidR="009B36E7">
        <w:rPr>
          <w:rFonts w:ascii="Calibri" w:hAnsi="Calibri" w:cs="Calibri"/>
          <w:color w:val="auto"/>
          <w:sz w:val="22"/>
        </w:rPr>
        <w:t xml:space="preserve">Blouse, apron, shawl, mop </w:t>
      </w:r>
      <w:proofErr w:type="gramStart"/>
      <w:r w:rsidR="009B36E7">
        <w:rPr>
          <w:rFonts w:ascii="Calibri" w:hAnsi="Calibri" w:cs="Calibri"/>
          <w:color w:val="auto"/>
          <w:sz w:val="22"/>
        </w:rPr>
        <w:t xml:space="preserve">cap.  </w:t>
      </w:r>
      <w:proofErr w:type="gramEnd"/>
      <w:r w:rsidR="009B36E7">
        <w:rPr>
          <w:rFonts w:ascii="Calibri" w:hAnsi="Calibri" w:cs="Calibri"/>
          <w:color w:val="auto"/>
          <w:sz w:val="22"/>
        </w:rPr>
        <w:t>Boots or shoes.</w:t>
      </w:r>
    </w:p>
    <w:p w14:paraId="7C3E871E" w14:textId="77777777" w:rsidR="005A171A" w:rsidRPr="003A2D14" w:rsidRDefault="005A171A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79C97099" w14:textId="3338686E" w:rsidR="005A171A" w:rsidRDefault="005A171A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It </w:t>
      </w:r>
      <w:proofErr w:type="gramStart"/>
      <w:r>
        <w:rPr>
          <w:rFonts w:ascii="Calibri" w:hAnsi="Calibri" w:cs="Calibri"/>
          <w:color w:val="auto"/>
          <w:sz w:val="22"/>
        </w:rPr>
        <w:t>is also recommended</w:t>
      </w:r>
      <w:proofErr w:type="gramEnd"/>
      <w:r>
        <w:rPr>
          <w:rFonts w:ascii="Calibri" w:hAnsi="Calibri" w:cs="Calibri"/>
          <w:color w:val="auto"/>
          <w:sz w:val="22"/>
        </w:rPr>
        <w:t xml:space="preserve"> to bring a coat</w:t>
      </w:r>
      <w:r w:rsidR="007F41F2">
        <w:rPr>
          <w:rFonts w:ascii="Calibri" w:hAnsi="Calibri" w:cs="Calibri"/>
          <w:color w:val="auto"/>
          <w:sz w:val="22"/>
        </w:rPr>
        <w:t xml:space="preserve">, as there may be </w:t>
      </w:r>
      <w:proofErr w:type="gramStart"/>
      <w:r w:rsidR="007F41F2">
        <w:rPr>
          <w:rFonts w:ascii="Calibri" w:hAnsi="Calibri" w:cs="Calibri"/>
          <w:color w:val="auto"/>
          <w:sz w:val="22"/>
        </w:rPr>
        <w:t>some</w:t>
      </w:r>
      <w:proofErr w:type="gramEnd"/>
      <w:r w:rsidR="007F41F2">
        <w:rPr>
          <w:rFonts w:ascii="Calibri" w:hAnsi="Calibri" w:cs="Calibri"/>
          <w:color w:val="auto"/>
          <w:sz w:val="22"/>
        </w:rPr>
        <w:t xml:space="preserve"> activities outside.</w:t>
      </w:r>
    </w:p>
    <w:p w14:paraId="75651239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3F00D53B" w14:textId="65D9E699" w:rsidR="009B36E7" w:rsidRDefault="009B36E7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If you have any questions, please </w:t>
      </w:r>
      <w:proofErr w:type="gramStart"/>
      <w:r>
        <w:rPr>
          <w:rFonts w:ascii="Calibri" w:hAnsi="Calibri" w:cs="Calibri"/>
          <w:color w:val="auto"/>
          <w:sz w:val="22"/>
        </w:rPr>
        <w:t>don’t</w:t>
      </w:r>
      <w:proofErr w:type="gramEnd"/>
      <w:r>
        <w:rPr>
          <w:rFonts w:ascii="Calibri" w:hAnsi="Calibri" w:cs="Calibri"/>
          <w:color w:val="auto"/>
          <w:sz w:val="22"/>
        </w:rPr>
        <w:t xml:space="preserve"> hesitate to contact us.</w:t>
      </w:r>
    </w:p>
    <w:p w14:paraId="37D1BEAD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2495FBA7" w14:textId="10195D27" w:rsidR="009B36E7" w:rsidRDefault="009B36E7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Kind regards</w:t>
      </w:r>
    </w:p>
    <w:p w14:paraId="715C3804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52616DA4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785060B5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5AD031F5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6A12038A" w14:textId="77777777" w:rsidR="009B36E7" w:rsidRPr="009B36E7" w:rsidRDefault="009B36E7" w:rsidP="00E47F53">
      <w:pPr>
        <w:ind w:right="-306"/>
        <w:rPr>
          <w:rFonts w:ascii="Calibri" w:hAnsi="Calibri" w:cs="Calibri"/>
          <w:color w:val="auto"/>
          <w:sz w:val="18"/>
          <w:szCs w:val="18"/>
        </w:rPr>
      </w:pPr>
    </w:p>
    <w:p w14:paraId="47CD3051" w14:textId="2839FDE8" w:rsidR="009B36E7" w:rsidRDefault="009B36E7" w:rsidP="00E47F53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Miss S Johnson</w:t>
      </w:r>
    </w:p>
    <w:p w14:paraId="502733A9" w14:textId="487CD791" w:rsidR="006C29F1" w:rsidRPr="00294580" w:rsidRDefault="009B36E7" w:rsidP="007F41F2">
      <w:pPr>
        <w:ind w:right="-306"/>
        <w:rPr>
          <w:rFonts w:ascii="Calibri" w:hAnsi="Calibri" w:cs="Calibri"/>
          <w:color w:val="auto"/>
          <w:sz w:val="22"/>
          <w:u w:val="single"/>
        </w:rPr>
      </w:pPr>
      <w:r w:rsidRPr="00294580">
        <w:rPr>
          <w:rFonts w:ascii="Calibri" w:hAnsi="Calibri" w:cs="Calibri"/>
          <w:color w:val="auto"/>
          <w:sz w:val="22"/>
          <w:u w:val="single"/>
        </w:rPr>
        <w:t>Year 5 Class Teacher</w:t>
      </w:r>
    </w:p>
    <w:sectPr w:rsidR="006C29F1" w:rsidRPr="00294580" w:rsidSect="00904ED7">
      <w:footerReference w:type="default" r:id="rId16"/>
      <w:headerReference w:type="first" r:id="rId17"/>
      <w:footerReference w:type="first" r:id="rId18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DC4AE" w14:textId="77777777" w:rsidR="008301CE" w:rsidRDefault="008301CE">
      <w:r>
        <w:separator/>
      </w:r>
    </w:p>
  </w:endnote>
  <w:endnote w:type="continuationSeparator" w:id="0">
    <w:p w14:paraId="166BE4A1" w14:textId="77777777" w:rsidR="008301CE" w:rsidRDefault="008301CE">
      <w:r>
        <w:continuationSeparator/>
      </w:r>
    </w:p>
  </w:endnote>
  <w:endnote w:type="continuationNotice" w:id="1">
    <w:p w14:paraId="50CE33C9" w14:textId="77777777" w:rsidR="008301CE" w:rsidRDefault="008301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6FBC8" w14:textId="77777777" w:rsidR="008301CE" w:rsidRDefault="008301CE">
      <w:r>
        <w:separator/>
      </w:r>
    </w:p>
  </w:footnote>
  <w:footnote w:type="continuationSeparator" w:id="0">
    <w:p w14:paraId="6566096A" w14:textId="77777777" w:rsidR="008301CE" w:rsidRDefault="008301CE">
      <w:r>
        <w:continuationSeparator/>
      </w:r>
    </w:p>
  </w:footnote>
  <w:footnote w:type="continuationNotice" w:id="1">
    <w:p w14:paraId="61C71E68" w14:textId="77777777" w:rsidR="008301CE" w:rsidRDefault="008301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40DEA"/>
    <w:rsid w:val="00045088"/>
    <w:rsid w:val="000534FA"/>
    <w:rsid w:val="00055103"/>
    <w:rsid w:val="00070066"/>
    <w:rsid w:val="000705D1"/>
    <w:rsid w:val="00075F8A"/>
    <w:rsid w:val="00091FAF"/>
    <w:rsid w:val="000A4CFB"/>
    <w:rsid w:val="000C7795"/>
    <w:rsid w:val="000E022A"/>
    <w:rsid w:val="000E2BFD"/>
    <w:rsid w:val="000F2252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E4569"/>
    <w:rsid w:val="001F1B06"/>
    <w:rsid w:val="002073DF"/>
    <w:rsid w:val="00210304"/>
    <w:rsid w:val="00211B4D"/>
    <w:rsid w:val="002141B8"/>
    <w:rsid w:val="002255C2"/>
    <w:rsid w:val="0022785F"/>
    <w:rsid w:val="00230C6E"/>
    <w:rsid w:val="00236077"/>
    <w:rsid w:val="00237FF6"/>
    <w:rsid w:val="00245DD2"/>
    <w:rsid w:val="00246C71"/>
    <w:rsid w:val="00247ED0"/>
    <w:rsid w:val="00252C76"/>
    <w:rsid w:val="0025480D"/>
    <w:rsid w:val="00263993"/>
    <w:rsid w:val="002727EE"/>
    <w:rsid w:val="00293788"/>
    <w:rsid w:val="00294580"/>
    <w:rsid w:val="002A1C59"/>
    <w:rsid w:val="002C0896"/>
    <w:rsid w:val="0030000A"/>
    <w:rsid w:val="00302CA0"/>
    <w:rsid w:val="00363B29"/>
    <w:rsid w:val="003640AA"/>
    <w:rsid w:val="003834E6"/>
    <w:rsid w:val="00384F1F"/>
    <w:rsid w:val="003949D2"/>
    <w:rsid w:val="00397CB6"/>
    <w:rsid w:val="003A2D14"/>
    <w:rsid w:val="003A68A7"/>
    <w:rsid w:val="003B2107"/>
    <w:rsid w:val="003B458E"/>
    <w:rsid w:val="003C4C6F"/>
    <w:rsid w:val="003D0960"/>
    <w:rsid w:val="003D7149"/>
    <w:rsid w:val="003D7474"/>
    <w:rsid w:val="003D7802"/>
    <w:rsid w:val="003F0B2F"/>
    <w:rsid w:val="003F6C89"/>
    <w:rsid w:val="004029E1"/>
    <w:rsid w:val="00406409"/>
    <w:rsid w:val="00407DA3"/>
    <w:rsid w:val="00416089"/>
    <w:rsid w:val="00420942"/>
    <w:rsid w:val="00425E0E"/>
    <w:rsid w:val="00434D40"/>
    <w:rsid w:val="00437647"/>
    <w:rsid w:val="004436CE"/>
    <w:rsid w:val="00447312"/>
    <w:rsid w:val="0044795C"/>
    <w:rsid w:val="00455855"/>
    <w:rsid w:val="00457C84"/>
    <w:rsid w:val="004643E0"/>
    <w:rsid w:val="0047554C"/>
    <w:rsid w:val="004909B8"/>
    <w:rsid w:val="004940EE"/>
    <w:rsid w:val="004C6F8C"/>
    <w:rsid w:val="004D3EC5"/>
    <w:rsid w:val="004F0465"/>
    <w:rsid w:val="004F2DC4"/>
    <w:rsid w:val="0051336B"/>
    <w:rsid w:val="0051427B"/>
    <w:rsid w:val="00521783"/>
    <w:rsid w:val="0052426E"/>
    <w:rsid w:val="00524534"/>
    <w:rsid w:val="00525C4A"/>
    <w:rsid w:val="0053212B"/>
    <w:rsid w:val="00536B6C"/>
    <w:rsid w:val="005417E0"/>
    <w:rsid w:val="00546030"/>
    <w:rsid w:val="0054635E"/>
    <w:rsid w:val="00551C21"/>
    <w:rsid w:val="00556D42"/>
    <w:rsid w:val="0055749F"/>
    <w:rsid w:val="005673D0"/>
    <w:rsid w:val="005863D1"/>
    <w:rsid w:val="00590E39"/>
    <w:rsid w:val="00597EE5"/>
    <w:rsid w:val="005A171A"/>
    <w:rsid w:val="005A273A"/>
    <w:rsid w:val="005B4DF4"/>
    <w:rsid w:val="005B5B75"/>
    <w:rsid w:val="005B7343"/>
    <w:rsid w:val="005E5C55"/>
    <w:rsid w:val="00600487"/>
    <w:rsid w:val="0063341C"/>
    <w:rsid w:val="00636FAE"/>
    <w:rsid w:val="006376E6"/>
    <w:rsid w:val="00647957"/>
    <w:rsid w:val="0065281C"/>
    <w:rsid w:val="006913B2"/>
    <w:rsid w:val="006C29F1"/>
    <w:rsid w:val="006C3E50"/>
    <w:rsid w:val="006D0163"/>
    <w:rsid w:val="006D6B97"/>
    <w:rsid w:val="006E0488"/>
    <w:rsid w:val="006E0B32"/>
    <w:rsid w:val="0071531D"/>
    <w:rsid w:val="0074731D"/>
    <w:rsid w:val="007529B9"/>
    <w:rsid w:val="007547EB"/>
    <w:rsid w:val="0075715C"/>
    <w:rsid w:val="00767F9C"/>
    <w:rsid w:val="0077305E"/>
    <w:rsid w:val="00790627"/>
    <w:rsid w:val="007B6BC2"/>
    <w:rsid w:val="007C7010"/>
    <w:rsid w:val="007E6BFC"/>
    <w:rsid w:val="007F41F2"/>
    <w:rsid w:val="00801F49"/>
    <w:rsid w:val="00807208"/>
    <w:rsid w:val="008119A9"/>
    <w:rsid w:val="008158B1"/>
    <w:rsid w:val="008301CE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B4DF8"/>
    <w:rsid w:val="008D679F"/>
    <w:rsid w:val="008E386F"/>
    <w:rsid w:val="008E4E0E"/>
    <w:rsid w:val="00900F70"/>
    <w:rsid w:val="00903389"/>
    <w:rsid w:val="00904ED7"/>
    <w:rsid w:val="0090547B"/>
    <w:rsid w:val="00905AA4"/>
    <w:rsid w:val="0094189F"/>
    <w:rsid w:val="009506B6"/>
    <w:rsid w:val="00953860"/>
    <w:rsid w:val="00965A08"/>
    <w:rsid w:val="00965F2C"/>
    <w:rsid w:val="00970C56"/>
    <w:rsid w:val="009779DB"/>
    <w:rsid w:val="00981E3A"/>
    <w:rsid w:val="009861E7"/>
    <w:rsid w:val="009B36E7"/>
    <w:rsid w:val="00A05620"/>
    <w:rsid w:val="00A06D54"/>
    <w:rsid w:val="00A16C88"/>
    <w:rsid w:val="00A433CE"/>
    <w:rsid w:val="00A52C3C"/>
    <w:rsid w:val="00A554EC"/>
    <w:rsid w:val="00A609E0"/>
    <w:rsid w:val="00A7101C"/>
    <w:rsid w:val="00A71D5D"/>
    <w:rsid w:val="00AA0022"/>
    <w:rsid w:val="00AA09BF"/>
    <w:rsid w:val="00AA44CD"/>
    <w:rsid w:val="00AA5B96"/>
    <w:rsid w:val="00AC0E3A"/>
    <w:rsid w:val="00AD7550"/>
    <w:rsid w:val="00AE3057"/>
    <w:rsid w:val="00AF5438"/>
    <w:rsid w:val="00AF64D1"/>
    <w:rsid w:val="00B12038"/>
    <w:rsid w:val="00B24AA8"/>
    <w:rsid w:val="00B55232"/>
    <w:rsid w:val="00B62740"/>
    <w:rsid w:val="00B665C9"/>
    <w:rsid w:val="00B66BBF"/>
    <w:rsid w:val="00B67904"/>
    <w:rsid w:val="00B67D7F"/>
    <w:rsid w:val="00B73B27"/>
    <w:rsid w:val="00B73F91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445E6"/>
    <w:rsid w:val="00C537F4"/>
    <w:rsid w:val="00C57337"/>
    <w:rsid w:val="00C64075"/>
    <w:rsid w:val="00C710CB"/>
    <w:rsid w:val="00C91558"/>
    <w:rsid w:val="00CA6A47"/>
    <w:rsid w:val="00CA798F"/>
    <w:rsid w:val="00CC080D"/>
    <w:rsid w:val="00CC3608"/>
    <w:rsid w:val="00CC5594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A0541"/>
    <w:rsid w:val="00DD1CFD"/>
    <w:rsid w:val="00DD4F47"/>
    <w:rsid w:val="00E21A7C"/>
    <w:rsid w:val="00E251F8"/>
    <w:rsid w:val="00E41138"/>
    <w:rsid w:val="00E45EB9"/>
    <w:rsid w:val="00E466BF"/>
    <w:rsid w:val="00E47F53"/>
    <w:rsid w:val="00E66065"/>
    <w:rsid w:val="00E957AB"/>
    <w:rsid w:val="00EA19FD"/>
    <w:rsid w:val="00EA40DA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42D8F"/>
    <w:rsid w:val="00F71F39"/>
    <w:rsid w:val="00F76A1D"/>
    <w:rsid w:val="00F85637"/>
    <w:rsid w:val="00FA1156"/>
    <w:rsid w:val="00FA38B7"/>
    <w:rsid w:val="00FB6990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woodvaleprimaryacademy.org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hyperlink" Target="http://www.kingswoodcatering.co.uk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2258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10</cp:revision>
  <cp:lastPrinted>2026-05-11T13:20:00Z</cp:lastPrinted>
  <dcterms:created xsi:type="dcterms:W3CDTF">2026-05-11T11:16:00Z</dcterms:created>
  <dcterms:modified xsi:type="dcterms:W3CDTF">2026-05-12T13:54:00Z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