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B5F07" w14:textId="0899073B" w:rsidR="00904ED7" w:rsidRDefault="005B7343" w:rsidP="00904ED7">
      <w:pPr>
        <w:pStyle w:val="BasicParagraph"/>
        <w:ind w:right="-306"/>
        <w:jc w:val="right"/>
        <w:rPr>
          <w:rFonts w:ascii="Calibri" w:hAnsi="Calibri" w:cs="Calibri"/>
        </w:rPr>
      </w:pPr>
      <w:bookmarkStart w:id="0" w:name="_Hlk115250326"/>
      <w:bookmarkEnd w:id="0"/>
      <w:r>
        <w:rPr>
          <w:noProof/>
          <w:lang w:eastAsia="en-GB"/>
        </w:rPr>
        <mc:AlternateContent>
          <mc:Choice Requires="wps">
            <w:drawing>
              <wp:anchor distT="0" distB="0" distL="114300" distR="114300" simplePos="0" relativeHeight="251658240" behindDoc="0" locked="0" layoutInCell="1" allowOverlap="1" wp14:anchorId="110DB0A6" wp14:editId="31B70BB2">
                <wp:simplePos x="0" y="0"/>
                <wp:positionH relativeFrom="column">
                  <wp:posOffset>-196849</wp:posOffset>
                </wp:positionH>
                <wp:positionV relativeFrom="paragraph">
                  <wp:posOffset>-139700</wp:posOffset>
                </wp:positionV>
                <wp:extent cx="3594100" cy="1517650"/>
                <wp:effectExtent l="0" t="0" r="6350" b="63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51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2A6659" w14:textId="77777777" w:rsidR="00904ED7" w:rsidRDefault="005B7343" w:rsidP="00904ED7">
                            <w:pPr>
                              <w:widowControl w:val="0"/>
                              <w:spacing w:line="276" w:lineRule="auto"/>
                              <w:jc w:val="both"/>
                              <w:rPr>
                                <w:rFonts w:ascii="Arial" w:hAnsi="Arial" w:cs="Arial"/>
                              </w:rPr>
                            </w:pPr>
                            <w:r>
                              <w:rPr>
                                <w:rFonts w:ascii="Arial" w:hAnsi="Arial" w:cs="Arial"/>
                                <w:noProof/>
                                <w:lang w:val="en-GB" w:eastAsia="en-GB"/>
                              </w:rPr>
                              <w:drawing>
                                <wp:inline distT="0" distB="0" distL="0" distR="0" wp14:anchorId="6369567E" wp14:editId="07777777">
                                  <wp:extent cx="3462655" cy="1438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2655" cy="1438275"/>
                                          </a:xfrm>
                                          <a:prstGeom prst="rect">
                                            <a:avLst/>
                                          </a:prstGeom>
                                          <a:noFill/>
                                          <a:ln>
                                            <a:noFill/>
                                          </a:ln>
                                        </pic:spPr>
                                      </pic:pic>
                                    </a:graphicData>
                                  </a:graphic>
                                </wp:inline>
                              </w:drawing>
                            </w:r>
                            <w:r w:rsidR="00904ED7">
                              <w:rPr>
                                <w:rFonts w:ascii="Arial" w:hAnsi="Arial" w:cs="Arial"/>
                              </w:rPr>
                              <w:tab/>
                            </w:r>
                          </w:p>
                          <w:p w14:paraId="0A37501D" w14:textId="77777777" w:rsidR="00904ED7" w:rsidRDefault="00904ED7" w:rsidP="00904ED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0DB0A6" id="_x0000_t202" coordsize="21600,21600" o:spt="202" path="m,l,21600r21600,l21600,xe">
                <v:stroke joinstyle="miter"/>
                <v:path gradientshapeok="t" o:connecttype="rect"/>
              </v:shapetype>
              <v:shape id="Text Box 8" o:spid="_x0000_s1026" type="#_x0000_t202" style="position:absolute;left:0;text-align:left;margin-left:-15.5pt;margin-top:-11pt;width:283pt;height:1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" stroked="f">
                <v:textbox>
                  <w:txbxContent>
                    <w:p w14:paraId="672A6659" w14:textId="77777777" w:rsidR="00904ED7" w:rsidRDefault="005B7343" w:rsidP="00904ED7">
                      <w:pPr>
                        <w:widowControl w:val="0"/>
                        <w:spacing w:line="276" w:lineRule="auto"/>
                        <w:jc w:val="both"/>
                        <w:rPr>
                          <w:rFonts w:ascii="Arial" w:hAnsi="Arial" w:cs="Arial"/>
                        </w:rPr>
                      </w:pPr>
                      <w:r>
                        <w:rPr>
                          <w:rFonts w:ascii="Arial" w:hAnsi="Arial" w:cs="Arial"/>
                          <w:noProof/>
                          <w:lang w:val="en-GB" w:eastAsia="en-GB"/>
                        </w:rPr>
                        <w:drawing>
                          <wp:inline distT="0" distB="0" distL="0" distR="0" wp14:anchorId="6369567E" wp14:editId="07777777">
                            <wp:extent cx="3462655" cy="1438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2655" cy="1438275"/>
                                    </a:xfrm>
                                    <a:prstGeom prst="rect">
                                      <a:avLst/>
                                    </a:prstGeom>
                                    <a:noFill/>
                                    <a:ln>
                                      <a:noFill/>
                                    </a:ln>
                                  </pic:spPr>
                                </pic:pic>
                              </a:graphicData>
                            </a:graphic>
                          </wp:inline>
                        </w:drawing>
                      </w:r>
                      <w:r w:rsidR="00904ED7">
                        <w:rPr>
                          <w:rFonts w:ascii="Arial" w:hAnsi="Arial" w:cs="Arial"/>
                        </w:rPr>
                        <w:tab/>
                      </w:r>
                    </w:p>
                    <w:p w14:paraId="0A37501D" w14:textId="77777777" w:rsidR="00904ED7" w:rsidRDefault="00904ED7" w:rsidP="00904ED7"/>
                  </w:txbxContent>
                </v:textbox>
              </v:shape>
            </w:pict>
          </mc:Fallback>
        </mc:AlternateContent>
      </w:r>
      <w:r w:rsidR="000705D1">
        <w:rPr>
          <w:rFonts w:ascii="Calibri-Bold" w:hAnsi="Calibri-Bold" w:cs="Calibri-Bold"/>
          <w:b/>
          <w:bCs/>
          <w:color w:val="660066"/>
        </w:rPr>
        <w:t xml:space="preserve"> </w:t>
      </w:r>
      <w:r w:rsidR="00904ED7" w:rsidRPr="009779DB">
        <w:rPr>
          <w:rFonts w:ascii="Calibri-Bold" w:hAnsi="Calibri-Bold" w:cs="Calibri-Bold"/>
          <w:b/>
          <w:bCs/>
          <w:color w:val="660066"/>
        </w:rPr>
        <w:t>Principal:</w:t>
      </w:r>
      <w:r w:rsidR="00904ED7">
        <w:rPr>
          <w:rFonts w:ascii="Calibri" w:hAnsi="Calibri" w:cs="Calibri"/>
        </w:rPr>
        <w:t xml:space="preserve"> </w:t>
      </w:r>
      <w:r w:rsidR="00AF5438">
        <w:rPr>
          <w:rFonts w:ascii="Calibri" w:hAnsi="Calibri" w:cs="Calibri"/>
        </w:rPr>
        <w:t xml:space="preserve">Miss K Langley </w:t>
      </w:r>
    </w:p>
    <w:p w14:paraId="6A05A809" w14:textId="3B16101A" w:rsidR="00904ED7" w:rsidRDefault="005863D1" w:rsidP="005863D1">
      <w:pPr>
        <w:pStyle w:val="BasicParagraph"/>
        <w:ind w:right="-306"/>
        <w:jc w:val="right"/>
        <w:rPr>
          <w:rFonts w:ascii="Calibri" w:hAnsi="Calibri" w:cs="Calibri"/>
          <w:lang w:val="en-US"/>
        </w:rPr>
      </w:pPr>
      <w:r>
        <w:rPr>
          <w:rFonts w:ascii="Calibri" w:hAnsi="Calibri" w:cs="Calibri"/>
          <w:b/>
          <w:bCs/>
          <w:color w:val="660066"/>
          <w:lang w:val="en-US"/>
        </w:rPr>
        <w:t xml:space="preserve">Acting </w:t>
      </w:r>
      <w:r w:rsidR="00AF5438" w:rsidRPr="11E85462">
        <w:rPr>
          <w:rFonts w:ascii="Calibri" w:hAnsi="Calibri" w:cs="Calibri"/>
          <w:b/>
          <w:bCs/>
          <w:color w:val="660066"/>
          <w:lang w:val="en-US"/>
        </w:rPr>
        <w:t>Assistant Principal</w:t>
      </w:r>
      <w:r>
        <w:rPr>
          <w:rFonts w:ascii="Calibri" w:hAnsi="Calibri" w:cs="Calibri"/>
          <w:b/>
          <w:bCs/>
          <w:color w:val="660066"/>
          <w:lang w:val="en-US"/>
        </w:rPr>
        <w:t>s</w:t>
      </w:r>
      <w:r w:rsidR="00D71B59" w:rsidRPr="11E85462">
        <w:rPr>
          <w:rFonts w:ascii="Calibri" w:hAnsi="Calibri" w:cs="Calibri"/>
          <w:b/>
          <w:bCs/>
          <w:color w:val="660066"/>
          <w:lang w:val="en-US"/>
        </w:rPr>
        <w:t>:</w:t>
      </w:r>
      <w:r w:rsidR="00D71B59" w:rsidRPr="11E85462">
        <w:rPr>
          <w:rFonts w:ascii="Calibri" w:hAnsi="Calibri" w:cs="Calibri"/>
          <w:lang w:val="en-US"/>
        </w:rPr>
        <w:t xml:space="preserve"> </w:t>
      </w:r>
      <w:r w:rsidR="00AF5438" w:rsidRPr="11E85462">
        <w:rPr>
          <w:rFonts w:ascii="Calibri" w:hAnsi="Calibri" w:cs="Calibri"/>
          <w:lang w:val="en-US"/>
        </w:rPr>
        <w:t xml:space="preserve">Mrs </w:t>
      </w:r>
      <w:r>
        <w:rPr>
          <w:rFonts w:ascii="Calibri" w:hAnsi="Calibri" w:cs="Calibri"/>
          <w:lang w:val="en-US"/>
        </w:rPr>
        <w:t>J</w:t>
      </w:r>
      <w:r w:rsidR="00AF5438" w:rsidRPr="11E85462">
        <w:rPr>
          <w:rFonts w:ascii="Calibri" w:hAnsi="Calibri" w:cs="Calibri"/>
          <w:lang w:val="en-US"/>
        </w:rPr>
        <w:t xml:space="preserve"> </w:t>
      </w:r>
      <w:r>
        <w:rPr>
          <w:rFonts w:ascii="Calibri" w:hAnsi="Calibri" w:cs="Calibri"/>
          <w:lang w:val="en-US"/>
        </w:rPr>
        <w:t>Smith &amp; Mr J Mathew</w:t>
      </w:r>
    </w:p>
    <w:p w14:paraId="58313941" w14:textId="77E42AEF" w:rsidR="00E45EB9" w:rsidRPr="005863D1" w:rsidRDefault="00E45EB9" w:rsidP="005863D1">
      <w:pPr>
        <w:pStyle w:val="BasicParagraph"/>
        <w:ind w:right="-306"/>
        <w:jc w:val="right"/>
        <w:rPr>
          <w:rFonts w:ascii="Calibri" w:hAnsi="Calibri" w:cs="Calibri"/>
          <w:lang w:val="en-US"/>
        </w:rPr>
      </w:pPr>
      <w:r w:rsidRPr="00E45EB9">
        <w:rPr>
          <w:rFonts w:ascii="Calibri" w:hAnsi="Calibri" w:cs="Calibri"/>
          <w:b/>
          <w:bCs/>
          <w:color w:val="7030A0"/>
          <w:lang w:val="en-US"/>
        </w:rPr>
        <w:t>SENDco:</w:t>
      </w:r>
      <w:r>
        <w:rPr>
          <w:rFonts w:ascii="Calibri" w:hAnsi="Calibri" w:cs="Calibri"/>
          <w:lang w:val="en-US"/>
        </w:rPr>
        <w:t xml:space="preserve">  Mrs K Prior</w:t>
      </w:r>
    </w:p>
    <w:p w14:paraId="3DA5672A" w14:textId="77777777" w:rsidR="00904ED7" w:rsidRPr="00904ED7" w:rsidRDefault="00904ED7" w:rsidP="00904ED7">
      <w:pPr>
        <w:pStyle w:val="BasicParagraph"/>
        <w:ind w:right="-306"/>
        <w:jc w:val="right"/>
        <w:rPr>
          <w:rFonts w:ascii="Calibri" w:hAnsi="Calibri" w:cs="Calibri"/>
          <w:sz w:val="22"/>
          <w:szCs w:val="22"/>
        </w:rPr>
      </w:pPr>
      <w:r w:rsidRPr="00904ED7">
        <w:rPr>
          <w:rFonts w:ascii="Calibri" w:hAnsi="Calibri" w:cs="Calibri"/>
          <w:sz w:val="22"/>
          <w:szCs w:val="22"/>
        </w:rPr>
        <w:t>Southbrook, Corby, Northamptonshire NN18 9BE</w:t>
      </w:r>
    </w:p>
    <w:p w14:paraId="29D6B04F" w14:textId="77777777" w:rsidR="00904ED7" w:rsidRPr="00C27568" w:rsidRDefault="00904ED7" w:rsidP="00904ED7">
      <w:pPr>
        <w:pStyle w:val="BasicParagraph"/>
        <w:spacing w:line="240" w:lineRule="auto"/>
        <w:ind w:right="-306"/>
        <w:rPr>
          <w:rFonts w:ascii="Calibri-Bold" w:hAnsi="Calibri-Bold" w:cs="Calibri-Bold"/>
          <w:b/>
          <w:bCs/>
          <w:color w:val="660066"/>
          <w:sz w:val="12"/>
          <w:szCs w:val="12"/>
        </w:rPr>
      </w:pPr>
      <w:r>
        <w:rPr>
          <w:rFonts w:ascii="Calibri-Bold" w:hAnsi="Calibri-Bold" w:cs="Calibri-Bold"/>
          <w:b/>
          <w:bCs/>
          <w:color w:val="660066"/>
          <w:sz w:val="16"/>
          <w:szCs w:val="16"/>
        </w:rPr>
        <w:t xml:space="preserve"> </w:t>
      </w:r>
    </w:p>
    <w:p w14:paraId="51EB6BB7" w14:textId="77777777" w:rsidR="00904ED7" w:rsidRPr="00904ED7" w:rsidRDefault="00904ED7" w:rsidP="00904ED7">
      <w:pPr>
        <w:pStyle w:val="BasicParagraph"/>
        <w:ind w:right="-306"/>
        <w:jc w:val="right"/>
        <w:rPr>
          <w:rFonts w:ascii="Calibri" w:hAnsi="Calibri" w:cs="Calibri"/>
          <w:sz w:val="22"/>
          <w:szCs w:val="22"/>
        </w:rPr>
      </w:pPr>
      <w:r w:rsidRPr="00904ED7">
        <w:rPr>
          <w:rFonts w:ascii="Calibri-Bold" w:hAnsi="Calibri-Bold" w:cs="Calibri-Bold"/>
          <w:b/>
          <w:bCs/>
          <w:color w:val="660066"/>
          <w:sz w:val="22"/>
          <w:szCs w:val="22"/>
        </w:rPr>
        <w:t>Telephone:</w:t>
      </w:r>
      <w:r w:rsidRPr="00904ED7">
        <w:rPr>
          <w:rFonts w:ascii="Calibri" w:hAnsi="Calibri" w:cs="Calibri"/>
          <w:color w:val="660066"/>
          <w:sz w:val="22"/>
          <w:szCs w:val="22"/>
        </w:rPr>
        <w:t xml:space="preserve"> </w:t>
      </w:r>
      <w:r w:rsidRPr="00904ED7">
        <w:rPr>
          <w:rFonts w:ascii="Calibri" w:hAnsi="Calibri" w:cs="Calibri"/>
          <w:sz w:val="22"/>
          <w:szCs w:val="22"/>
        </w:rPr>
        <w:t>01536 742677</w:t>
      </w:r>
    </w:p>
    <w:p w14:paraId="0C53D8D6" w14:textId="77777777" w:rsidR="00904ED7" w:rsidRPr="00904ED7" w:rsidRDefault="00904ED7" w:rsidP="00904ED7">
      <w:pPr>
        <w:pStyle w:val="BasicParagraph"/>
        <w:ind w:right="-306"/>
        <w:jc w:val="right"/>
        <w:rPr>
          <w:rFonts w:ascii="Calibri-Bold" w:hAnsi="Calibri-Bold" w:cs="Calibri-Bold"/>
          <w:b/>
          <w:bCs/>
          <w:color w:val="660066"/>
          <w:sz w:val="22"/>
          <w:szCs w:val="22"/>
        </w:rPr>
      </w:pPr>
      <w:r w:rsidRPr="00904ED7">
        <w:rPr>
          <w:rFonts w:ascii="Calibri-Bold" w:hAnsi="Calibri-Bold" w:cs="Calibri-Bold"/>
          <w:b/>
          <w:bCs/>
          <w:color w:val="660066"/>
          <w:sz w:val="22"/>
          <w:szCs w:val="22"/>
        </w:rPr>
        <w:t xml:space="preserve">Email: </w:t>
      </w:r>
      <w:hyperlink r:id="rId11" w:history="1">
        <w:r w:rsidRPr="00904ED7">
          <w:rPr>
            <w:rFonts w:ascii="Calibri-Bold" w:hAnsi="Calibri-Bold" w:cs="Calibri-Bold"/>
            <w:bCs/>
            <w:color w:val="auto"/>
            <w:sz w:val="22"/>
            <w:szCs w:val="22"/>
          </w:rPr>
          <w:t>admin@kingswoodprimaryacademy.org</w:t>
        </w:r>
      </w:hyperlink>
    </w:p>
    <w:p w14:paraId="2CF6B514" w14:textId="01D2F46D" w:rsidR="00904ED7" w:rsidRPr="00904ED7" w:rsidRDefault="005B7343" w:rsidP="00904ED7">
      <w:pPr>
        <w:pStyle w:val="BasicParagraph"/>
        <w:ind w:right="-306"/>
        <w:jc w:val="right"/>
        <w:rPr>
          <w:rFonts w:ascii="Calibri-Bold" w:hAnsi="Calibri-Bold" w:cs="Calibri-Bold"/>
          <w:bCs/>
          <w:color w:val="auto"/>
          <w:sz w:val="22"/>
          <w:szCs w:val="22"/>
        </w:rPr>
      </w:pPr>
      <w:r>
        <w:rPr>
          <w:noProof/>
          <w:lang w:eastAsia="en-GB"/>
        </w:rPr>
        <mc:AlternateContent>
          <mc:Choice Requires="wps">
            <w:drawing>
              <wp:anchor distT="0" distB="0" distL="114300" distR="114300" simplePos="0" relativeHeight="251658241" behindDoc="0" locked="0" layoutInCell="1" allowOverlap="1" wp14:anchorId="553911D9" wp14:editId="7BFCABFB">
                <wp:simplePos x="0" y="0"/>
                <wp:positionH relativeFrom="column">
                  <wp:posOffset>5577840</wp:posOffset>
                </wp:positionH>
                <wp:positionV relativeFrom="paragraph">
                  <wp:posOffset>151130</wp:posOffset>
                </wp:positionV>
                <wp:extent cx="331470" cy="31686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316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9BBE3" w14:textId="67816717" w:rsidR="009861E7" w:rsidRDefault="009861E7"/>
                        </w:txbxContent>
                      </wps:txbx>
                      <wps:bodyPr rot="0" vert="horz" wrap="none" lIns="18000" tIns="10800" rIns="18000" bIns="10800" anchor="t" anchorCtr="0" upright="1">
                        <a:spAutoFit/>
                      </wps:bodyPr>
                    </wps:wsp>
                  </a:graphicData>
                </a:graphic>
                <wp14:sizeRelH relativeFrom="margin">
                  <wp14:pctWidth>40000</wp14:pctWidth>
                </wp14:sizeRelH>
                <wp14:sizeRelV relativeFrom="margin">
                  <wp14:pctHeight>0</wp14:pctHeight>
                </wp14:sizeRelV>
              </wp:anchor>
            </w:drawing>
          </mc:Choice>
          <mc:Fallback>
            <w:pict>
              <v:shape w14:anchorId="553911D9" id="Text Box 7" o:spid="_x0000_s1027" type="#_x0000_t202" style="position:absolute;left:0;text-align:left;margin-left:439.2pt;margin-top:11.9pt;width:26.1pt;height:24.95pt;z-index:251658241;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" stroked="f">
                <v:textbox style="mso-fit-shape-to-text:t" inset=".5mm,.3mm,.5mm,.3mm">
                  <w:txbxContent>
                    <w:p w14:paraId="5A39BBE3" w14:textId="67816717" w:rsidR="009861E7" w:rsidRDefault="009861E7"/>
                  </w:txbxContent>
                </v:textbox>
              </v:shape>
            </w:pict>
          </mc:Fallback>
        </mc:AlternateContent>
      </w:r>
      <w:r w:rsidR="00904ED7" w:rsidRPr="00904ED7">
        <w:rPr>
          <w:rFonts w:ascii="Calibri-Bold" w:hAnsi="Calibri-Bold" w:cs="Calibri-Bold"/>
          <w:b/>
          <w:bCs/>
          <w:color w:val="660066"/>
          <w:sz w:val="22"/>
          <w:szCs w:val="22"/>
        </w:rPr>
        <w:t xml:space="preserve">Website: </w:t>
      </w:r>
      <w:r w:rsidR="00904ED7" w:rsidRPr="00904ED7">
        <w:rPr>
          <w:rFonts w:ascii="Calibri-Bold" w:hAnsi="Calibri-Bold" w:cs="Calibri-Bold"/>
          <w:bCs/>
          <w:color w:val="auto"/>
          <w:sz w:val="22"/>
          <w:szCs w:val="22"/>
        </w:rPr>
        <w:t>www.kingswoodprimaryacademy.org</w:t>
      </w:r>
    </w:p>
    <w:p w14:paraId="341C54B4" w14:textId="1CDCB59E" w:rsidR="00904ED7" w:rsidRDefault="00245DD2" w:rsidP="00904ED7">
      <w:pPr>
        <w:spacing w:after="120"/>
        <w:ind w:right="-306"/>
        <w:jc w:val="right"/>
        <w:rPr>
          <w:rFonts w:ascii="Calibri" w:hAnsi="Calibri" w:cs="Calibri"/>
          <w:color w:val="auto"/>
          <w:sz w:val="22"/>
        </w:rPr>
      </w:pPr>
      <w:r>
        <w:rPr>
          <w:rFonts w:ascii="Calibri" w:hAnsi="Calibri" w:cs="Calibri"/>
          <w:noProof/>
          <w:lang w:val="en-GB" w:eastAsia="en-GB"/>
        </w:rPr>
        <w:drawing>
          <wp:anchor distT="0" distB="0" distL="114300" distR="114300" simplePos="0" relativeHeight="251658242" behindDoc="0" locked="0" layoutInCell="1" allowOverlap="1" wp14:anchorId="7A927269" wp14:editId="0912170B">
            <wp:simplePos x="0" y="0"/>
            <wp:positionH relativeFrom="column">
              <wp:posOffset>4870450</wp:posOffset>
            </wp:positionH>
            <wp:positionV relativeFrom="paragraph">
              <wp:posOffset>215900</wp:posOffset>
            </wp:positionV>
            <wp:extent cx="311150" cy="311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6845EA0" wp14:editId="1D288AC5">
            <wp:extent cx="254000" cy="254000"/>
            <wp:effectExtent l="0" t="0" r="0" b="0"/>
            <wp:docPr id="517362504" name="Picture 517362504" descr="Global web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web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00904ED7">
        <w:rPr>
          <w:rFonts w:ascii="Calibri" w:hAnsi="Calibri" w:cs="Calibri"/>
          <w:color w:val="auto"/>
          <w:sz w:val="22"/>
        </w:rPr>
        <w:t>@kingswoodpri</w:t>
      </w:r>
    </w:p>
    <w:p w14:paraId="2B8B0CBF" w14:textId="2CE7EC37" w:rsidR="00B91ED7" w:rsidRDefault="004029E1" w:rsidP="00116C3B">
      <w:pPr>
        <w:spacing w:after="120"/>
        <w:ind w:left="7920" w:right="-306"/>
        <w:jc w:val="center"/>
        <w:rPr>
          <w:rFonts w:ascii="Calibri" w:hAnsi="Calibri" w:cs="Calibri"/>
          <w:color w:val="auto"/>
          <w:sz w:val="22"/>
        </w:rPr>
      </w:pPr>
      <w:r>
        <w:rPr>
          <w:rFonts w:ascii="Calibri" w:hAnsi="Calibri" w:cs="Calibri"/>
          <w:color w:val="auto"/>
          <w:sz w:val="22"/>
        </w:rPr>
        <w:t xml:space="preserve">   Kingswood Primary Academy   </w:t>
      </w:r>
    </w:p>
    <w:p w14:paraId="766CA5D3" w14:textId="77777777" w:rsidR="006C29F1" w:rsidRDefault="006C29F1" w:rsidP="00116C3B">
      <w:pPr>
        <w:spacing w:after="120"/>
        <w:ind w:left="7920" w:right="-306"/>
        <w:jc w:val="center"/>
        <w:rPr>
          <w:rFonts w:ascii="Calibri" w:hAnsi="Calibri" w:cs="Calibri"/>
          <w:color w:val="auto"/>
          <w:sz w:val="22"/>
        </w:rPr>
      </w:pPr>
    </w:p>
    <w:p w14:paraId="665751E8" w14:textId="4F08FC9A" w:rsidR="006C29F1" w:rsidRPr="003163ED" w:rsidRDefault="002B43CB" w:rsidP="002B43CB">
      <w:pPr>
        <w:ind w:right="-306"/>
        <w:jc w:val="both"/>
        <w:rPr>
          <w:rFonts w:ascii="Calibri" w:hAnsi="Calibri" w:cs="Calibri"/>
          <w:color w:val="auto"/>
          <w:sz w:val="24"/>
          <w:szCs w:val="24"/>
        </w:rPr>
      </w:pPr>
      <w:r w:rsidRPr="003163ED">
        <w:rPr>
          <w:rFonts w:ascii="Calibri" w:hAnsi="Calibri" w:cs="Calibri"/>
          <w:color w:val="auto"/>
          <w:sz w:val="24"/>
          <w:szCs w:val="24"/>
        </w:rPr>
        <w:t>May 202</w:t>
      </w:r>
      <w:r w:rsidR="000A447D" w:rsidRPr="003163ED">
        <w:rPr>
          <w:rFonts w:ascii="Calibri" w:hAnsi="Calibri" w:cs="Calibri"/>
          <w:color w:val="auto"/>
          <w:sz w:val="24"/>
          <w:szCs w:val="24"/>
        </w:rPr>
        <w:t>6</w:t>
      </w:r>
    </w:p>
    <w:p w14:paraId="422E40FC" w14:textId="77777777" w:rsidR="002B43CB" w:rsidRPr="003163ED" w:rsidRDefault="002B43CB" w:rsidP="002B43CB">
      <w:pPr>
        <w:ind w:right="-306"/>
        <w:jc w:val="both"/>
        <w:rPr>
          <w:rFonts w:ascii="Calibri" w:hAnsi="Calibri" w:cs="Calibri"/>
          <w:color w:val="auto"/>
          <w:sz w:val="24"/>
          <w:szCs w:val="24"/>
        </w:rPr>
      </w:pPr>
    </w:p>
    <w:p w14:paraId="508B4B91" w14:textId="77777777" w:rsidR="002B43CB" w:rsidRPr="003163ED" w:rsidRDefault="002B43CB" w:rsidP="002B43CB">
      <w:pPr>
        <w:ind w:right="-306"/>
        <w:jc w:val="both"/>
        <w:rPr>
          <w:rFonts w:ascii="Calibri" w:hAnsi="Calibri" w:cs="Calibri"/>
          <w:color w:val="auto"/>
          <w:sz w:val="24"/>
          <w:szCs w:val="24"/>
        </w:rPr>
      </w:pPr>
    </w:p>
    <w:p w14:paraId="24DD78AA" w14:textId="6CC2E860" w:rsidR="002B43CB" w:rsidRPr="003163ED" w:rsidRDefault="002B43CB" w:rsidP="002B43CB">
      <w:pPr>
        <w:ind w:right="-306"/>
        <w:jc w:val="both"/>
        <w:rPr>
          <w:rFonts w:ascii="Calibri" w:hAnsi="Calibri" w:cs="Calibri"/>
          <w:color w:val="auto"/>
          <w:sz w:val="24"/>
          <w:szCs w:val="24"/>
        </w:rPr>
      </w:pPr>
      <w:r w:rsidRPr="003163ED">
        <w:rPr>
          <w:rFonts w:ascii="Calibri" w:hAnsi="Calibri" w:cs="Calibri"/>
          <w:color w:val="auto"/>
          <w:sz w:val="24"/>
          <w:szCs w:val="24"/>
        </w:rPr>
        <w:t>Dear Parent/Guardians</w:t>
      </w:r>
    </w:p>
    <w:p w14:paraId="3DC5F516" w14:textId="77777777" w:rsidR="002B43CB" w:rsidRPr="003163ED" w:rsidRDefault="002B43CB" w:rsidP="002B43CB">
      <w:pPr>
        <w:ind w:right="-306"/>
        <w:jc w:val="both"/>
        <w:rPr>
          <w:rFonts w:ascii="Calibri" w:hAnsi="Calibri" w:cs="Calibri"/>
          <w:color w:val="auto"/>
          <w:sz w:val="24"/>
          <w:szCs w:val="24"/>
        </w:rPr>
      </w:pPr>
    </w:p>
    <w:p w14:paraId="45389DAC" w14:textId="3202069A" w:rsidR="002B43CB" w:rsidRPr="003163ED" w:rsidRDefault="002B43CB" w:rsidP="002B43CB">
      <w:pPr>
        <w:ind w:right="-306"/>
        <w:jc w:val="center"/>
        <w:rPr>
          <w:rFonts w:ascii="Calibri" w:hAnsi="Calibri" w:cs="Calibri"/>
          <w:b/>
          <w:bCs/>
          <w:color w:val="auto"/>
          <w:sz w:val="24"/>
          <w:szCs w:val="24"/>
        </w:rPr>
      </w:pPr>
      <w:r w:rsidRPr="003163ED">
        <w:rPr>
          <w:rFonts w:ascii="Calibri" w:hAnsi="Calibri" w:cs="Calibri"/>
          <w:b/>
          <w:bCs/>
          <w:color w:val="auto"/>
          <w:sz w:val="24"/>
          <w:szCs w:val="24"/>
        </w:rPr>
        <w:t xml:space="preserve">Flag Fen </w:t>
      </w:r>
      <w:r w:rsidR="00EE0DF5" w:rsidRPr="003163ED">
        <w:rPr>
          <w:rFonts w:ascii="Calibri" w:hAnsi="Calibri" w:cs="Calibri"/>
          <w:b/>
          <w:bCs/>
          <w:color w:val="auto"/>
          <w:sz w:val="24"/>
          <w:szCs w:val="24"/>
        </w:rPr>
        <w:t>–</w:t>
      </w:r>
      <w:r w:rsidRPr="003163ED">
        <w:rPr>
          <w:rFonts w:ascii="Calibri" w:hAnsi="Calibri" w:cs="Calibri"/>
          <w:b/>
          <w:bCs/>
          <w:color w:val="auto"/>
          <w:sz w:val="24"/>
          <w:szCs w:val="24"/>
        </w:rPr>
        <w:t xml:space="preserve"> </w:t>
      </w:r>
      <w:r w:rsidR="00EE0DF5" w:rsidRPr="003163ED">
        <w:rPr>
          <w:rFonts w:ascii="Calibri" w:hAnsi="Calibri" w:cs="Calibri"/>
          <w:b/>
          <w:bCs/>
          <w:color w:val="auto"/>
          <w:sz w:val="24"/>
          <w:szCs w:val="24"/>
        </w:rPr>
        <w:t>Tuesday 2</w:t>
      </w:r>
      <w:r w:rsidR="00EE0DF5" w:rsidRPr="003163ED">
        <w:rPr>
          <w:rFonts w:ascii="Calibri" w:hAnsi="Calibri" w:cs="Calibri"/>
          <w:b/>
          <w:bCs/>
          <w:color w:val="auto"/>
          <w:sz w:val="24"/>
          <w:szCs w:val="24"/>
          <w:vertAlign w:val="superscript"/>
        </w:rPr>
        <w:t>nd</w:t>
      </w:r>
      <w:r w:rsidR="00EE0DF5" w:rsidRPr="003163ED">
        <w:rPr>
          <w:rFonts w:ascii="Calibri" w:hAnsi="Calibri" w:cs="Calibri"/>
          <w:b/>
          <w:bCs/>
          <w:color w:val="auto"/>
          <w:sz w:val="24"/>
          <w:szCs w:val="24"/>
        </w:rPr>
        <w:t xml:space="preserve"> June 2026</w:t>
      </w:r>
    </w:p>
    <w:p w14:paraId="661C1A90" w14:textId="77777777" w:rsidR="002B43CB" w:rsidRPr="003163ED" w:rsidRDefault="002B43CB" w:rsidP="002B43CB">
      <w:pPr>
        <w:ind w:right="-306"/>
        <w:jc w:val="both"/>
        <w:rPr>
          <w:rFonts w:ascii="Calibri" w:hAnsi="Calibri" w:cs="Calibri"/>
          <w:color w:val="auto"/>
          <w:sz w:val="24"/>
          <w:szCs w:val="24"/>
        </w:rPr>
      </w:pPr>
    </w:p>
    <w:p w14:paraId="6478A659" w14:textId="34B66BB6" w:rsidR="002B43CB" w:rsidRPr="003163ED" w:rsidRDefault="002B43CB" w:rsidP="002B43CB">
      <w:pPr>
        <w:ind w:right="-306"/>
        <w:jc w:val="both"/>
        <w:rPr>
          <w:rFonts w:ascii="Calibri" w:hAnsi="Calibri" w:cs="Calibri"/>
          <w:color w:val="auto"/>
          <w:sz w:val="24"/>
          <w:szCs w:val="24"/>
        </w:rPr>
      </w:pPr>
      <w:r w:rsidRPr="003163ED">
        <w:rPr>
          <w:rFonts w:ascii="Calibri" w:hAnsi="Calibri" w:cs="Calibri"/>
          <w:color w:val="auto"/>
          <w:sz w:val="24"/>
          <w:szCs w:val="24"/>
        </w:rPr>
        <w:t>Pupils in Year 3</w:t>
      </w:r>
      <w:r w:rsidR="00EE0DF5" w:rsidRPr="003163ED">
        <w:rPr>
          <w:rFonts w:ascii="Calibri" w:hAnsi="Calibri" w:cs="Calibri"/>
          <w:color w:val="auto"/>
          <w:sz w:val="24"/>
          <w:szCs w:val="24"/>
        </w:rPr>
        <w:t xml:space="preserve"> are studying Anglo Saxons and as part of this project we have arranged a trip to Flag Fen in Peterborough</w:t>
      </w:r>
      <w:r w:rsidR="000A447D" w:rsidRPr="003163ED">
        <w:rPr>
          <w:rFonts w:ascii="Calibri" w:hAnsi="Calibri" w:cs="Calibri"/>
          <w:color w:val="auto"/>
          <w:sz w:val="24"/>
          <w:szCs w:val="24"/>
        </w:rPr>
        <w:t>.</w:t>
      </w:r>
      <w:r w:rsidR="00EE0DF5" w:rsidRPr="003163ED">
        <w:rPr>
          <w:rFonts w:ascii="Calibri" w:hAnsi="Calibri" w:cs="Calibri"/>
          <w:color w:val="auto"/>
          <w:sz w:val="24"/>
          <w:szCs w:val="24"/>
        </w:rPr>
        <w:t xml:space="preserve"> It will be a fantastic opportunity as the children will be archaeologists for the day, discovering how we find out about the past.  Children will need to wear waterproof clothing and have boots or wellingtons, along with a change of shoes</w:t>
      </w:r>
      <w:r w:rsidR="00D43BA6">
        <w:rPr>
          <w:rFonts w:ascii="Calibri" w:hAnsi="Calibri" w:cs="Calibri"/>
          <w:color w:val="auto"/>
          <w:sz w:val="24"/>
          <w:szCs w:val="24"/>
        </w:rPr>
        <w:t xml:space="preserve"> and socks</w:t>
      </w:r>
      <w:r w:rsidR="00EE0DF5" w:rsidRPr="003163ED">
        <w:rPr>
          <w:rFonts w:ascii="Calibri" w:hAnsi="Calibri" w:cs="Calibri"/>
          <w:color w:val="auto"/>
          <w:sz w:val="24"/>
          <w:szCs w:val="24"/>
        </w:rPr>
        <w:t xml:space="preserve"> in a carrier bag as at times it may be muddy.</w:t>
      </w:r>
      <w:r w:rsidR="000A447D" w:rsidRPr="003163ED">
        <w:rPr>
          <w:rFonts w:ascii="Calibri" w:hAnsi="Calibri" w:cs="Calibri"/>
          <w:color w:val="auto"/>
          <w:sz w:val="24"/>
          <w:szCs w:val="24"/>
        </w:rPr>
        <w:t xml:space="preserve"> </w:t>
      </w:r>
      <w:r w:rsidR="00DB1555">
        <w:rPr>
          <w:rFonts w:ascii="Calibri" w:hAnsi="Calibri" w:cs="Calibri"/>
          <w:color w:val="auto"/>
          <w:sz w:val="24"/>
          <w:szCs w:val="24"/>
        </w:rPr>
        <w:t xml:space="preserve"> If they could also bring a hat and some suncream just in case. </w:t>
      </w:r>
      <w:r w:rsidR="000A447D" w:rsidRPr="003163ED">
        <w:rPr>
          <w:rFonts w:ascii="Calibri" w:hAnsi="Calibri" w:cs="Calibri"/>
          <w:color w:val="auto"/>
          <w:sz w:val="24"/>
          <w:szCs w:val="24"/>
        </w:rPr>
        <w:t xml:space="preserve"> They will not need any money to spend there.</w:t>
      </w:r>
    </w:p>
    <w:p w14:paraId="2422E65B" w14:textId="77777777" w:rsidR="000A447D" w:rsidRPr="003163ED" w:rsidRDefault="000A447D" w:rsidP="002B43CB">
      <w:pPr>
        <w:ind w:right="-306"/>
        <w:jc w:val="both"/>
        <w:rPr>
          <w:rFonts w:ascii="Calibri" w:hAnsi="Calibri" w:cs="Calibri"/>
          <w:color w:val="auto"/>
          <w:sz w:val="24"/>
          <w:szCs w:val="24"/>
        </w:rPr>
      </w:pPr>
    </w:p>
    <w:p w14:paraId="4A79C318" w14:textId="0B91119B" w:rsidR="000A447D" w:rsidRDefault="000A447D" w:rsidP="000A447D">
      <w:pPr>
        <w:ind w:right="-306"/>
        <w:rPr>
          <w:rFonts w:ascii="Calibri" w:hAnsi="Calibri" w:cs="Calibri"/>
          <w:color w:val="auto"/>
          <w:sz w:val="24"/>
          <w:szCs w:val="24"/>
        </w:rPr>
      </w:pPr>
      <w:r w:rsidRPr="003163ED">
        <w:rPr>
          <w:rFonts w:ascii="Calibri" w:hAnsi="Calibri" w:cs="Calibri"/>
          <w:color w:val="auto"/>
          <w:sz w:val="24"/>
          <w:szCs w:val="24"/>
        </w:rPr>
        <w:t>The trip will take place on Tuesday 2</w:t>
      </w:r>
      <w:r w:rsidRPr="003163ED">
        <w:rPr>
          <w:rFonts w:ascii="Calibri" w:hAnsi="Calibri" w:cs="Calibri"/>
          <w:color w:val="auto"/>
          <w:sz w:val="24"/>
          <w:szCs w:val="24"/>
          <w:vertAlign w:val="superscript"/>
        </w:rPr>
        <w:t>nd</w:t>
      </w:r>
      <w:r w:rsidRPr="003163ED">
        <w:rPr>
          <w:rFonts w:ascii="Calibri" w:hAnsi="Calibri" w:cs="Calibri"/>
          <w:color w:val="auto"/>
          <w:sz w:val="24"/>
          <w:szCs w:val="24"/>
        </w:rPr>
        <w:t xml:space="preserve"> June 2026.  We will leave the school at 9:00am and plan to leave Flag Fen at 2:00pm so that the children are back at school for the end of the day.  </w:t>
      </w:r>
    </w:p>
    <w:p w14:paraId="2EEE3F0F" w14:textId="77777777" w:rsidR="003163ED" w:rsidRDefault="003163ED" w:rsidP="000A447D">
      <w:pPr>
        <w:ind w:right="-306"/>
        <w:rPr>
          <w:rFonts w:ascii="Calibri" w:hAnsi="Calibri" w:cs="Calibri"/>
          <w:color w:val="auto"/>
          <w:sz w:val="24"/>
          <w:szCs w:val="24"/>
        </w:rPr>
      </w:pPr>
    </w:p>
    <w:p w14:paraId="24FD1279" w14:textId="77777777" w:rsidR="000A447D" w:rsidRPr="003163ED" w:rsidRDefault="000A447D" w:rsidP="000A447D">
      <w:pPr>
        <w:ind w:right="-306"/>
        <w:rPr>
          <w:rFonts w:ascii="Calibri" w:hAnsi="Calibri" w:cs="Calibri"/>
          <w:color w:val="auto"/>
          <w:sz w:val="24"/>
          <w:szCs w:val="24"/>
        </w:rPr>
      </w:pPr>
      <w:r w:rsidRPr="003163ED">
        <w:rPr>
          <w:rFonts w:ascii="Calibri" w:hAnsi="Calibri" w:cs="Calibri"/>
          <w:color w:val="auto"/>
          <w:sz w:val="24"/>
          <w:szCs w:val="24"/>
        </w:rPr>
        <w:t xml:space="preserve">Please provide your child with a home packed lunch (no chocolate, fizzy drinks or sweets please).  If your child normally receives a free school meal, a packed lunch will be provided on the day, please book this online at </w:t>
      </w:r>
      <w:hyperlink r:id="rId14" w:history="1">
        <w:r w:rsidRPr="003163ED">
          <w:rPr>
            <w:rStyle w:val="Hyperlink"/>
            <w:rFonts w:ascii="Calibri" w:hAnsi="Calibri" w:cs="Calibri"/>
            <w:sz w:val="24"/>
            <w:szCs w:val="24"/>
          </w:rPr>
          <w:t>www.kingswoodcatering.co.uk</w:t>
        </w:r>
      </w:hyperlink>
      <w:r w:rsidRPr="003163ED">
        <w:rPr>
          <w:rFonts w:ascii="Calibri" w:hAnsi="Calibri" w:cs="Calibri"/>
          <w:color w:val="auto"/>
          <w:sz w:val="24"/>
          <w:szCs w:val="24"/>
        </w:rPr>
        <w:t xml:space="preserve">  also please bring a backpack to keep lunch in.</w:t>
      </w:r>
    </w:p>
    <w:p w14:paraId="07CC3A34" w14:textId="77777777" w:rsidR="000A447D" w:rsidRDefault="000A447D" w:rsidP="000A447D">
      <w:pPr>
        <w:ind w:right="-306"/>
        <w:rPr>
          <w:rFonts w:ascii="Calibri" w:hAnsi="Calibri" w:cs="Calibri"/>
          <w:color w:val="auto"/>
          <w:sz w:val="22"/>
        </w:rPr>
      </w:pPr>
    </w:p>
    <w:p w14:paraId="220AC548" w14:textId="7C5F4CA1" w:rsidR="002C7089" w:rsidRPr="00694332" w:rsidRDefault="002C7089" w:rsidP="002C7089">
      <w:pPr>
        <w:ind w:right="-306"/>
        <w:rPr>
          <w:rFonts w:ascii="Calibri" w:hAnsi="Calibri" w:cs="Calibri"/>
          <w:color w:val="auto"/>
          <w:sz w:val="24"/>
          <w:szCs w:val="24"/>
        </w:rPr>
      </w:pPr>
      <w:r w:rsidRPr="00694332">
        <w:rPr>
          <w:rFonts w:ascii="Calibri" w:hAnsi="Calibri" w:cs="Calibri"/>
          <w:color w:val="auto"/>
          <w:sz w:val="24"/>
          <w:szCs w:val="24"/>
        </w:rPr>
        <w:t xml:space="preserve">The total cost of this trip is </w:t>
      </w:r>
      <w:r w:rsidR="00B01763">
        <w:rPr>
          <w:rFonts w:ascii="Calibri" w:hAnsi="Calibri" w:cs="Calibri"/>
          <w:color w:val="auto"/>
          <w:sz w:val="24"/>
          <w:szCs w:val="24"/>
        </w:rPr>
        <w:t>£724</w:t>
      </w:r>
      <w:r w:rsidR="00F41754">
        <w:rPr>
          <w:rFonts w:ascii="Calibri" w:hAnsi="Calibri" w:cs="Calibri"/>
          <w:color w:val="auto"/>
          <w:sz w:val="24"/>
          <w:szCs w:val="24"/>
        </w:rPr>
        <w:t>.45,</w:t>
      </w:r>
      <w:r w:rsidRPr="00694332">
        <w:rPr>
          <w:rFonts w:ascii="Calibri" w:hAnsi="Calibri" w:cs="Calibri"/>
          <w:color w:val="auto"/>
          <w:sz w:val="24"/>
          <w:szCs w:val="24"/>
        </w:rPr>
        <w:t xml:space="preserve"> </w:t>
      </w:r>
      <w:r w:rsidR="00F41754">
        <w:rPr>
          <w:rFonts w:ascii="Calibri" w:hAnsi="Calibri" w:cs="Calibri"/>
          <w:color w:val="auto"/>
          <w:sz w:val="24"/>
          <w:szCs w:val="24"/>
        </w:rPr>
        <w:t>w</w:t>
      </w:r>
      <w:r w:rsidRPr="00694332">
        <w:rPr>
          <w:rFonts w:ascii="Calibri" w:hAnsi="Calibri" w:cs="Calibri"/>
          <w:color w:val="auto"/>
          <w:sz w:val="24"/>
          <w:szCs w:val="24"/>
        </w:rPr>
        <w:t>e are asking for a parent</w:t>
      </w:r>
      <w:r>
        <w:rPr>
          <w:rFonts w:ascii="Calibri" w:hAnsi="Calibri" w:cs="Calibri"/>
          <w:color w:val="auto"/>
          <w:sz w:val="24"/>
          <w:szCs w:val="24"/>
        </w:rPr>
        <w:t>/guardian</w:t>
      </w:r>
      <w:r w:rsidRPr="00694332">
        <w:rPr>
          <w:rFonts w:ascii="Calibri" w:hAnsi="Calibri" w:cs="Calibri"/>
          <w:color w:val="auto"/>
          <w:sz w:val="24"/>
          <w:szCs w:val="24"/>
        </w:rPr>
        <w:t xml:space="preserve"> contribution of £</w:t>
      </w:r>
      <w:r w:rsidR="009D6EBD">
        <w:rPr>
          <w:rFonts w:ascii="Calibri" w:hAnsi="Calibri" w:cs="Calibri"/>
          <w:color w:val="auto"/>
          <w:sz w:val="24"/>
          <w:szCs w:val="24"/>
        </w:rPr>
        <w:t>17</w:t>
      </w:r>
      <w:r w:rsidR="00F41754">
        <w:rPr>
          <w:rFonts w:ascii="Calibri" w:hAnsi="Calibri" w:cs="Calibri"/>
          <w:color w:val="auto"/>
          <w:sz w:val="24"/>
          <w:szCs w:val="24"/>
        </w:rPr>
        <w:t>.</w:t>
      </w:r>
      <w:r w:rsidR="009D6EBD">
        <w:rPr>
          <w:rFonts w:ascii="Calibri" w:hAnsi="Calibri" w:cs="Calibri"/>
          <w:color w:val="auto"/>
          <w:sz w:val="24"/>
          <w:szCs w:val="24"/>
        </w:rPr>
        <w:t>00</w:t>
      </w:r>
      <w:r w:rsidRPr="00694332">
        <w:rPr>
          <w:rFonts w:ascii="Calibri" w:hAnsi="Calibri" w:cs="Calibri"/>
          <w:color w:val="auto"/>
          <w:sz w:val="24"/>
          <w:szCs w:val="24"/>
        </w:rPr>
        <w:t xml:space="preserve"> per child.  Payments are to be made on Parentpay.com</w:t>
      </w:r>
      <w:r>
        <w:rPr>
          <w:rFonts w:ascii="Calibri" w:hAnsi="Calibri" w:cs="Calibri"/>
          <w:color w:val="auto"/>
          <w:sz w:val="24"/>
          <w:szCs w:val="24"/>
        </w:rPr>
        <w:t>.</w:t>
      </w:r>
      <w:r w:rsidRPr="00694332">
        <w:rPr>
          <w:rFonts w:ascii="Calibri" w:hAnsi="Calibri" w:cs="Calibri"/>
          <w:color w:val="auto"/>
          <w:sz w:val="24"/>
          <w:szCs w:val="24"/>
        </w:rPr>
        <w:t xml:space="preserve">  If you need any help with this please call into the office.</w:t>
      </w:r>
      <w:r>
        <w:rPr>
          <w:rFonts w:ascii="Calibri" w:hAnsi="Calibri" w:cs="Calibri"/>
          <w:color w:val="auto"/>
          <w:sz w:val="24"/>
          <w:szCs w:val="24"/>
        </w:rPr>
        <w:t xml:space="preserve">  Please can this trip be paid for by </w:t>
      </w:r>
      <w:r w:rsidR="00DB1555">
        <w:rPr>
          <w:rFonts w:ascii="Calibri" w:hAnsi="Calibri" w:cs="Calibri"/>
          <w:color w:val="auto"/>
          <w:sz w:val="24"/>
          <w:szCs w:val="24"/>
        </w:rPr>
        <w:t xml:space="preserve">Thursday </w:t>
      </w:r>
      <w:r w:rsidR="00DB5E4F">
        <w:rPr>
          <w:rFonts w:ascii="Calibri" w:hAnsi="Calibri" w:cs="Calibri"/>
          <w:color w:val="auto"/>
          <w:sz w:val="24"/>
          <w:szCs w:val="24"/>
        </w:rPr>
        <w:t>21</w:t>
      </w:r>
      <w:r w:rsidR="00DB5E4F" w:rsidRPr="00DB5E4F">
        <w:rPr>
          <w:rFonts w:ascii="Calibri" w:hAnsi="Calibri" w:cs="Calibri"/>
          <w:color w:val="auto"/>
          <w:sz w:val="24"/>
          <w:szCs w:val="24"/>
          <w:vertAlign w:val="superscript"/>
        </w:rPr>
        <w:t>st</w:t>
      </w:r>
      <w:r w:rsidR="00DB5E4F">
        <w:rPr>
          <w:rFonts w:ascii="Calibri" w:hAnsi="Calibri" w:cs="Calibri"/>
          <w:color w:val="auto"/>
          <w:sz w:val="24"/>
          <w:szCs w:val="24"/>
        </w:rPr>
        <w:t xml:space="preserve"> May 2026.</w:t>
      </w:r>
    </w:p>
    <w:p w14:paraId="775AA385" w14:textId="7E62C34B" w:rsidR="000A447D" w:rsidRDefault="000A447D" w:rsidP="002B43CB">
      <w:pPr>
        <w:ind w:right="-306"/>
        <w:jc w:val="both"/>
        <w:rPr>
          <w:rFonts w:ascii="Calibri" w:hAnsi="Calibri" w:cs="Calibri"/>
          <w:color w:val="auto"/>
          <w:sz w:val="22"/>
        </w:rPr>
      </w:pPr>
    </w:p>
    <w:p w14:paraId="525CAC3C" w14:textId="3C751453" w:rsidR="002C7089" w:rsidRDefault="002C7089" w:rsidP="002B43CB">
      <w:pPr>
        <w:ind w:right="-306"/>
        <w:jc w:val="both"/>
        <w:rPr>
          <w:rFonts w:ascii="Calibri" w:hAnsi="Calibri" w:cs="Calibri"/>
          <w:color w:val="auto"/>
          <w:sz w:val="24"/>
          <w:szCs w:val="24"/>
        </w:rPr>
      </w:pPr>
      <w:r w:rsidRPr="002C7089">
        <w:rPr>
          <w:rFonts w:ascii="Calibri" w:hAnsi="Calibri" w:cs="Calibri"/>
          <w:color w:val="auto"/>
          <w:sz w:val="24"/>
          <w:szCs w:val="24"/>
        </w:rPr>
        <w:t>Please do not hesitate to contact us with any questions that you may have.</w:t>
      </w:r>
    </w:p>
    <w:p w14:paraId="026B1651" w14:textId="77777777" w:rsidR="002C7089" w:rsidRDefault="002C7089" w:rsidP="002B43CB">
      <w:pPr>
        <w:ind w:right="-306"/>
        <w:jc w:val="both"/>
        <w:rPr>
          <w:rFonts w:ascii="Calibri" w:hAnsi="Calibri" w:cs="Calibri"/>
          <w:color w:val="auto"/>
          <w:sz w:val="24"/>
          <w:szCs w:val="24"/>
        </w:rPr>
      </w:pPr>
    </w:p>
    <w:p w14:paraId="0242D3FC" w14:textId="4F3ABA32" w:rsidR="002C7089" w:rsidRDefault="002C7089" w:rsidP="002B43CB">
      <w:pPr>
        <w:ind w:right="-306"/>
        <w:jc w:val="both"/>
        <w:rPr>
          <w:rFonts w:ascii="Calibri" w:hAnsi="Calibri" w:cs="Calibri"/>
          <w:color w:val="auto"/>
          <w:sz w:val="24"/>
          <w:szCs w:val="24"/>
        </w:rPr>
      </w:pPr>
      <w:r>
        <w:rPr>
          <w:rFonts w:ascii="Calibri" w:hAnsi="Calibri" w:cs="Calibri"/>
          <w:color w:val="auto"/>
          <w:sz w:val="24"/>
          <w:szCs w:val="24"/>
        </w:rPr>
        <w:t>Kind regards</w:t>
      </w:r>
    </w:p>
    <w:p w14:paraId="4BFAA507" w14:textId="77777777" w:rsidR="002C7089" w:rsidRDefault="002C7089" w:rsidP="002B43CB">
      <w:pPr>
        <w:ind w:right="-306"/>
        <w:jc w:val="both"/>
        <w:rPr>
          <w:rFonts w:ascii="Calibri" w:hAnsi="Calibri" w:cs="Calibri"/>
          <w:color w:val="auto"/>
          <w:sz w:val="24"/>
          <w:szCs w:val="24"/>
        </w:rPr>
      </w:pPr>
    </w:p>
    <w:p w14:paraId="4E97F462" w14:textId="77777777" w:rsidR="002C7089" w:rsidRDefault="002C7089" w:rsidP="002B43CB">
      <w:pPr>
        <w:ind w:right="-306"/>
        <w:jc w:val="both"/>
        <w:rPr>
          <w:rFonts w:ascii="Calibri" w:hAnsi="Calibri" w:cs="Calibri"/>
          <w:color w:val="auto"/>
          <w:sz w:val="24"/>
          <w:szCs w:val="24"/>
        </w:rPr>
      </w:pPr>
    </w:p>
    <w:p w14:paraId="7D681CE1" w14:textId="77777777" w:rsidR="002C7089" w:rsidRDefault="002C7089" w:rsidP="002B43CB">
      <w:pPr>
        <w:ind w:right="-306"/>
        <w:jc w:val="both"/>
        <w:rPr>
          <w:rFonts w:ascii="Calibri" w:hAnsi="Calibri" w:cs="Calibri"/>
          <w:color w:val="auto"/>
          <w:sz w:val="24"/>
          <w:szCs w:val="24"/>
        </w:rPr>
      </w:pPr>
    </w:p>
    <w:p w14:paraId="21EE4407" w14:textId="77777777" w:rsidR="002C7089" w:rsidRDefault="002C7089" w:rsidP="002B43CB">
      <w:pPr>
        <w:ind w:right="-306"/>
        <w:jc w:val="both"/>
        <w:rPr>
          <w:rFonts w:ascii="Calibri" w:hAnsi="Calibri" w:cs="Calibri"/>
          <w:color w:val="auto"/>
          <w:sz w:val="24"/>
          <w:szCs w:val="24"/>
        </w:rPr>
      </w:pPr>
    </w:p>
    <w:p w14:paraId="42C24AC1" w14:textId="77777777" w:rsidR="002C7089" w:rsidRDefault="002C7089" w:rsidP="002B43CB">
      <w:pPr>
        <w:ind w:right="-306"/>
        <w:jc w:val="both"/>
        <w:rPr>
          <w:rFonts w:ascii="Calibri" w:hAnsi="Calibri" w:cs="Calibri"/>
          <w:color w:val="auto"/>
          <w:sz w:val="24"/>
          <w:szCs w:val="24"/>
        </w:rPr>
      </w:pPr>
    </w:p>
    <w:p w14:paraId="3E346887" w14:textId="1E6288F2" w:rsidR="002C7089" w:rsidRDefault="002C7089" w:rsidP="002B43CB">
      <w:pPr>
        <w:ind w:right="-306"/>
        <w:jc w:val="both"/>
        <w:rPr>
          <w:rFonts w:ascii="Calibri" w:hAnsi="Calibri" w:cs="Calibri"/>
          <w:color w:val="auto"/>
          <w:sz w:val="24"/>
          <w:szCs w:val="24"/>
        </w:rPr>
      </w:pPr>
      <w:r>
        <w:rPr>
          <w:rFonts w:ascii="Calibri" w:hAnsi="Calibri" w:cs="Calibri"/>
          <w:color w:val="auto"/>
          <w:sz w:val="24"/>
          <w:szCs w:val="24"/>
        </w:rPr>
        <w:t>Mr J Hall</w:t>
      </w:r>
    </w:p>
    <w:p w14:paraId="53B5E118" w14:textId="61D23FB2" w:rsidR="002C7089" w:rsidRPr="002C7089" w:rsidRDefault="002C7089" w:rsidP="002B43CB">
      <w:pPr>
        <w:ind w:right="-306"/>
        <w:jc w:val="both"/>
        <w:rPr>
          <w:rFonts w:ascii="Calibri" w:hAnsi="Calibri" w:cs="Calibri"/>
          <w:color w:val="auto"/>
          <w:sz w:val="24"/>
          <w:szCs w:val="24"/>
        </w:rPr>
      </w:pPr>
      <w:r>
        <w:rPr>
          <w:rFonts w:ascii="Calibri" w:hAnsi="Calibri" w:cs="Calibri"/>
          <w:color w:val="auto"/>
          <w:sz w:val="24"/>
          <w:szCs w:val="24"/>
        </w:rPr>
        <w:t>Year 3 Class Teacher</w:t>
      </w:r>
    </w:p>
    <w:p w14:paraId="45EEBAE3" w14:textId="77777777" w:rsidR="000A447D" w:rsidRDefault="000A447D" w:rsidP="002B43CB">
      <w:pPr>
        <w:ind w:right="-306"/>
        <w:jc w:val="both"/>
        <w:rPr>
          <w:rFonts w:ascii="Calibri" w:hAnsi="Calibri" w:cs="Calibri"/>
          <w:color w:val="auto"/>
          <w:sz w:val="22"/>
        </w:rPr>
      </w:pPr>
    </w:p>
    <w:p w14:paraId="502733A9" w14:textId="77777777" w:rsidR="006C29F1" w:rsidRDefault="006C29F1" w:rsidP="002B43CB">
      <w:pPr>
        <w:ind w:right="-306"/>
        <w:jc w:val="both"/>
        <w:rPr>
          <w:rFonts w:ascii="Calibri" w:hAnsi="Calibri" w:cs="Calibri"/>
          <w:color w:val="auto"/>
          <w:sz w:val="22"/>
        </w:rPr>
      </w:pPr>
    </w:p>
    <w:sectPr w:rsidR="006C29F1" w:rsidSect="00904ED7">
      <w:footerReference w:type="default" r:id="rId15"/>
      <w:headerReference w:type="first" r:id="rId16"/>
      <w:footerReference w:type="first" r:id="rId17"/>
      <w:pgSz w:w="11907" w:h="16839" w:code="9"/>
      <w:pgMar w:top="720" w:right="720" w:bottom="720" w:left="720" w:header="57" w:footer="2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F69EE" w14:textId="77777777" w:rsidR="00F3222B" w:rsidRDefault="00F3222B">
      <w:r>
        <w:separator/>
      </w:r>
    </w:p>
  </w:endnote>
  <w:endnote w:type="continuationSeparator" w:id="0">
    <w:p w14:paraId="025AC710" w14:textId="77777777" w:rsidR="00F3222B" w:rsidRDefault="00F3222B">
      <w:r>
        <w:continuationSeparator/>
      </w:r>
    </w:p>
  </w:endnote>
  <w:endnote w:type="continuationNotice" w:id="1">
    <w:p w14:paraId="0458BE1D" w14:textId="77777777" w:rsidR="00F3222B" w:rsidRDefault="00F32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4D"/>
    <w:family w:val="auto"/>
    <w:notTrueType/>
    <w:pitch w:val="default"/>
    <w:sig w:usb0="00000003" w:usb1="00000000" w:usb2="00000000" w:usb3="00000000" w:csb0="00000001" w:csb1="00000000"/>
  </w:font>
  <w:font w:name="Calibri-Italic">
    <w:altName w:val="Calibri"/>
    <w:panose1 w:val="00000000000000000000"/>
    <w:charset w:val="4D"/>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6ED0A" w14:textId="77777777" w:rsidR="00E21A7C" w:rsidRDefault="001A6667">
    <w:pPr>
      <w:pStyle w:val="Footer"/>
    </w:pPr>
    <w:r>
      <w:fldChar w:fldCharType="begin"/>
    </w:r>
    <w:r w:rsidR="00767F9C">
      <w:instrText xml:space="preserve"> page </w:instrText>
    </w:r>
    <w:r>
      <w:fldChar w:fldCharType="separate"/>
    </w:r>
    <w:r w:rsidR="00B24AA8">
      <w:rPr>
        <w:noProof/>
      </w:rPr>
      <w:t>2</w:t>
    </w:r>
    <w:r>
      <w:fldChar w:fldCharType="end"/>
    </w:r>
  </w:p>
  <w:p w14:paraId="4B99056E" w14:textId="77777777" w:rsidR="00E21A7C" w:rsidRDefault="00E21A7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19ED3" w14:textId="2423A136" w:rsidR="000E2BFD" w:rsidRDefault="0054635E" w:rsidP="00904ED7">
    <w:pPr>
      <w:pStyle w:val="BasicParagraph"/>
      <w:jc w:val="center"/>
      <w:rPr>
        <w:rFonts w:ascii="Calibri" w:hAnsi="Calibri" w:cs="Calibri-Italic"/>
        <w:b/>
        <w:i/>
        <w:iCs/>
        <w:color w:val="660066"/>
        <w:spacing w:val="2"/>
        <w:lang w:val="en-US"/>
      </w:rPr>
    </w:pPr>
    <w:r>
      <w:rPr>
        <w:rFonts w:ascii="Calibri" w:hAnsi="Calibri" w:cs="Calibri-Italic"/>
        <w:b/>
        <w:i/>
        <w:iCs/>
        <w:color w:val="660066"/>
        <w:spacing w:val="2"/>
        <w:lang w:val="en-US"/>
      </w:rPr>
      <w:t>Part</w:t>
    </w:r>
    <w:r w:rsidR="00B67904" w:rsidRPr="0000037E">
      <w:rPr>
        <w:rFonts w:ascii="Calibri" w:hAnsi="Calibri" w:cs="Calibri-Italic"/>
        <w:b/>
        <w:i/>
        <w:iCs/>
        <w:color w:val="660066"/>
        <w:spacing w:val="2"/>
        <w:lang w:val="en-US"/>
      </w:rPr>
      <w:t xml:space="preserve"> of the Greenwood </w:t>
    </w:r>
    <w:r w:rsidR="00236077">
      <w:rPr>
        <w:rFonts w:ascii="Calibri" w:hAnsi="Calibri" w:cs="Calibri-Italic"/>
        <w:b/>
        <w:i/>
        <w:iCs/>
        <w:color w:val="660066"/>
        <w:spacing w:val="2"/>
        <w:lang w:val="en-US"/>
      </w:rPr>
      <w:t>Academies Trust</w:t>
    </w:r>
  </w:p>
  <w:p w14:paraId="3656B9AB" w14:textId="77777777" w:rsidR="00C27568" w:rsidRPr="00C27568" w:rsidRDefault="00C27568" w:rsidP="00904ED7">
    <w:pPr>
      <w:pStyle w:val="BasicParagraph"/>
      <w:jc w:val="center"/>
      <w:rPr>
        <w:rFonts w:ascii="Calibri" w:hAnsi="Calibri" w:cs="Calibri-Italic"/>
        <w:b/>
        <w:i/>
        <w:iCs/>
        <w:color w:val="660066"/>
        <w:spacing w:val="2"/>
        <w:sz w:val="4"/>
        <w:szCs w:val="4"/>
        <w:lang w:val="en-US"/>
      </w:rPr>
    </w:pPr>
  </w:p>
  <w:p w14:paraId="45FB0818" w14:textId="77777777" w:rsidR="006E0488" w:rsidRDefault="7C8E52C2" w:rsidP="00172976">
    <w:pPr>
      <w:pStyle w:val="BasicParagraph"/>
      <w:jc w:val="center"/>
      <w:rPr>
        <w:rFonts w:ascii="Calibri" w:hAnsi="Calibri" w:cs="Calibri-Italic"/>
        <w:b/>
        <w:i/>
        <w:iCs/>
        <w:color w:val="660066"/>
        <w:spacing w:val="2"/>
        <w:lang w:val="en-US"/>
      </w:rPr>
    </w:pPr>
    <w:r>
      <w:rPr>
        <w:noProof/>
      </w:rPr>
      <w:drawing>
        <wp:inline distT="0" distB="0" distL="0" distR="0" wp14:anchorId="0E913FF9" wp14:editId="7C0ADF55">
          <wp:extent cx="5299076" cy="662305"/>
          <wp:effectExtent l="0" t="0" r="0" b="0"/>
          <wp:docPr id="342403594" name="Picture 342403594" descr="Description: 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1">
                    <a:extLst>
                      <a:ext uri="{28A0092B-C50C-407E-A947-70E740481C1C}">
                        <a14:useLocalDpi xmlns:a14="http://schemas.microsoft.com/office/drawing/2010/main" val="0"/>
                      </a:ext>
                    </a:extLst>
                  </a:blip>
                  <a:stretch>
                    <a:fillRect/>
                  </a:stretch>
                </pic:blipFill>
                <pic:spPr>
                  <a:xfrm>
                    <a:off x="0" y="0"/>
                    <a:ext cx="5299076" cy="6623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15EF1" w14:textId="77777777" w:rsidR="00F3222B" w:rsidRDefault="00F3222B">
      <w:r>
        <w:separator/>
      </w:r>
    </w:p>
  </w:footnote>
  <w:footnote w:type="continuationSeparator" w:id="0">
    <w:p w14:paraId="30915E30" w14:textId="77777777" w:rsidR="00F3222B" w:rsidRDefault="00F3222B">
      <w:r>
        <w:continuationSeparator/>
      </w:r>
    </w:p>
  </w:footnote>
  <w:footnote w:type="continuationNotice" w:id="1">
    <w:p w14:paraId="7EE1011D" w14:textId="77777777" w:rsidR="00F3222B" w:rsidRDefault="00F322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86C05" w14:textId="77777777" w:rsidR="00904ED7" w:rsidRPr="00075F8A" w:rsidRDefault="00904ED7" w:rsidP="00CC5594">
    <w:pPr>
      <w:pStyle w:val="BasicParagraph"/>
      <w:ind w:right="-306"/>
      <w:jc w:val="right"/>
      <w:rPr>
        <w:rFonts w:ascii="Calibri-Bold" w:hAnsi="Calibri-Bold" w:cs="Calibri-Bold"/>
        <w:b/>
        <w:bCs/>
        <w:color w:val="660066"/>
        <w:sz w:val="20"/>
        <w:szCs w:val="20"/>
      </w:rPr>
    </w:pPr>
  </w:p>
  <w:p w14:paraId="4101652C" w14:textId="77777777" w:rsidR="00075F8A" w:rsidRDefault="00075F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F6001A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4AAFB6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2BE863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AFAF8B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61BC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1049E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D6AECE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8C8193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252E71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3E490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4D5F7A"/>
    <w:multiLevelType w:val="hybridMultilevel"/>
    <w:tmpl w:val="3A74E1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6A3EE1"/>
    <w:multiLevelType w:val="hybridMultilevel"/>
    <w:tmpl w:val="DB2490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CAA6C22"/>
    <w:multiLevelType w:val="hybridMultilevel"/>
    <w:tmpl w:val="2AD22A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CB6EA3"/>
    <w:multiLevelType w:val="hybridMultilevel"/>
    <w:tmpl w:val="AFFE474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397A2C"/>
    <w:multiLevelType w:val="multilevel"/>
    <w:tmpl w:val="88D2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BA124C"/>
    <w:multiLevelType w:val="hybridMultilevel"/>
    <w:tmpl w:val="1D301E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B12BD8"/>
    <w:multiLevelType w:val="hybridMultilevel"/>
    <w:tmpl w:val="6A26B4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4008B2"/>
    <w:multiLevelType w:val="hybridMultilevel"/>
    <w:tmpl w:val="23722C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278952713">
    <w:abstractNumId w:val="9"/>
  </w:num>
  <w:num w:numId="2" w16cid:durableId="1017193756">
    <w:abstractNumId w:val="7"/>
  </w:num>
  <w:num w:numId="3" w16cid:durableId="983703703">
    <w:abstractNumId w:val="6"/>
  </w:num>
  <w:num w:numId="4" w16cid:durableId="2129006345">
    <w:abstractNumId w:val="5"/>
  </w:num>
  <w:num w:numId="5" w16cid:durableId="752510141">
    <w:abstractNumId w:val="4"/>
  </w:num>
  <w:num w:numId="6" w16cid:durableId="1101142056">
    <w:abstractNumId w:val="8"/>
  </w:num>
  <w:num w:numId="7" w16cid:durableId="750739088">
    <w:abstractNumId w:val="3"/>
  </w:num>
  <w:num w:numId="8" w16cid:durableId="1209951444">
    <w:abstractNumId w:val="2"/>
  </w:num>
  <w:num w:numId="9" w16cid:durableId="90439760">
    <w:abstractNumId w:val="1"/>
  </w:num>
  <w:num w:numId="10" w16cid:durableId="535318403">
    <w:abstractNumId w:val="0"/>
  </w:num>
  <w:num w:numId="11" w16cid:durableId="1670788031">
    <w:abstractNumId w:val="11"/>
  </w:num>
  <w:num w:numId="12" w16cid:durableId="635910207">
    <w:abstractNumId w:val="15"/>
  </w:num>
  <w:num w:numId="13" w16cid:durableId="879899407">
    <w:abstractNumId w:val="10"/>
  </w:num>
  <w:num w:numId="14" w16cid:durableId="1551265470">
    <w:abstractNumId w:val="17"/>
  </w:num>
  <w:num w:numId="15" w16cid:durableId="971132768">
    <w:abstractNumId w:val="16"/>
  </w:num>
  <w:num w:numId="16" w16cid:durableId="266469856">
    <w:abstractNumId w:val="12"/>
  </w:num>
  <w:num w:numId="17" w16cid:durableId="1897619176">
    <w:abstractNumId w:val="13"/>
  </w:num>
  <w:num w:numId="18" w16cid:durableId="9149025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Type w:val="letter"/>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howDynamicGuides" w:val="1"/>
    <w:docVar w:name="ShowMarginGuides" w:val="0"/>
    <w:docVar w:name="ShowOutlines" w:val="0"/>
    <w:docVar w:name="ShowStaticGuides" w:val="0"/>
  </w:docVars>
  <w:rsids>
    <w:rsidRoot w:val="0030000A"/>
    <w:rsid w:val="0000037E"/>
    <w:rsid w:val="00011DBF"/>
    <w:rsid w:val="00040DEA"/>
    <w:rsid w:val="00045088"/>
    <w:rsid w:val="000534FA"/>
    <w:rsid w:val="00055103"/>
    <w:rsid w:val="00070066"/>
    <w:rsid w:val="000705D1"/>
    <w:rsid w:val="00075F8A"/>
    <w:rsid w:val="00091FAF"/>
    <w:rsid w:val="000A447D"/>
    <w:rsid w:val="000A4CFB"/>
    <w:rsid w:val="000B0850"/>
    <w:rsid w:val="000B2400"/>
    <w:rsid w:val="000C7795"/>
    <w:rsid w:val="000E022A"/>
    <w:rsid w:val="000E2BFD"/>
    <w:rsid w:val="000F2252"/>
    <w:rsid w:val="000F7564"/>
    <w:rsid w:val="00101E7D"/>
    <w:rsid w:val="00102291"/>
    <w:rsid w:val="0011304A"/>
    <w:rsid w:val="00116C3B"/>
    <w:rsid w:val="00117E29"/>
    <w:rsid w:val="00124A20"/>
    <w:rsid w:val="00131204"/>
    <w:rsid w:val="00143353"/>
    <w:rsid w:val="00147E29"/>
    <w:rsid w:val="001517CC"/>
    <w:rsid w:val="00161DED"/>
    <w:rsid w:val="00163153"/>
    <w:rsid w:val="0016655A"/>
    <w:rsid w:val="00167AD3"/>
    <w:rsid w:val="00172112"/>
    <w:rsid w:val="00172976"/>
    <w:rsid w:val="00173B48"/>
    <w:rsid w:val="001872B0"/>
    <w:rsid w:val="0018771A"/>
    <w:rsid w:val="001A251F"/>
    <w:rsid w:val="001A6667"/>
    <w:rsid w:val="001A7D85"/>
    <w:rsid w:val="001B12FA"/>
    <w:rsid w:val="001E4569"/>
    <w:rsid w:val="001F1B06"/>
    <w:rsid w:val="002073DF"/>
    <w:rsid w:val="00210304"/>
    <w:rsid w:val="00211B4D"/>
    <w:rsid w:val="002141B8"/>
    <w:rsid w:val="00230C6E"/>
    <w:rsid w:val="00236077"/>
    <w:rsid w:val="00237FF6"/>
    <w:rsid w:val="00245DD2"/>
    <w:rsid w:val="00246C71"/>
    <w:rsid w:val="00247ED0"/>
    <w:rsid w:val="00252C76"/>
    <w:rsid w:val="00263993"/>
    <w:rsid w:val="00293788"/>
    <w:rsid w:val="002A1C59"/>
    <w:rsid w:val="002B43CB"/>
    <w:rsid w:val="002C0896"/>
    <w:rsid w:val="002C7089"/>
    <w:rsid w:val="002F3065"/>
    <w:rsid w:val="0030000A"/>
    <w:rsid w:val="00302CA0"/>
    <w:rsid w:val="003163ED"/>
    <w:rsid w:val="00363B29"/>
    <w:rsid w:val="003640AA"/>
    <w:rsid w:val="003834E6"/>
    <w:rsid w:val="00384F1F"/>
    <w:rsid w:val="003949D2"/>
    <w:rsid w:val="00397CB6"/>
    <w:rsid w:val="003A68A7"/>
    <w:rsid w:val="003B2107"/>
    <w:rsid w:val="003B458E"/>
    <w:rsid w:val="003C4C6F"/>
    <w:rsid w:val="003D0960"/>
    <w:rsid w:val="003D7149"/>
    <w:rsid w:val="003D7474"/>
    <w:rsid w:val="003D7802"/>
    <w:rsid w:val="003F0B2F"/>
    <w:rsid w:val="003F6C89"/>
    <w:rsid w:val="004029E1"/>
    <w:rsid w:val="00406409"/>
    <w:rsid w:val="00407DA3"/>
    <w:rsid w:val="00416089"/>
    <w:rsid w:val="00420942"/>
    <w:rsid w:val="00425E0E"/>
    <w:rsid w:val="00434D40"/>
    <w:rsid w:val="00437647"/>
    <w:rsid w:val="004436CE"/>
    <w:rsid w:val="00447312"/>
    <w:rsid w:val="0044795C"/>
    <w:rsid w:val="00455855"/>
    <w:rsid w:val="00457C84"/>
    <w:rsid w:val="004643E0"/>
    <w:rsid w:val="0047554C"/>
    <w:rsid w:val="004909B8"/>
    <w:rsid w:val="004940EE"/>
    <w:rsid w:val="004C6F8C"/>
    <w:rsid w:val="004D3EC5"/>
    <w:rsid w:val="004F0465"/>
    <w:rsid w:val="004F2DC4"/>
    <w:rsid w:val="0051336B"/>
    <w:rsid w:val="0051427B"/>
    <w:rsid w:val="0052426E"/>
    <w:rsid w:val="00524534"/>
    <w:rsid w:val="00525C4A"/>
    <w:rsid w:val="0053212B"/>
    <w:rsid w:val="00536B6C"/>
    <w:rsid w:val="005417E0"/>
    <w:rsid w:val="00546030"/>
    <w:rsid w:val="0054635E"/>
    <w:rsid w:val="00551C21"/>
    <w:rsid w:val="00556D42"/>
    <w:rsid w:val="0055749F"/>
    <w:rsid w:val="005673D0"/>
    <w:rsid w:val="005863D1"/>
    <w:rsid w:val="00590E39"/>
    <w:rsid w:val="00597EE5"/>
    <w:rsid w:val="005A016B"/>
    <w:rsid w:val="005B4DF4"/>
    <w:rsid w:val="005B5B75"/>
    <w:rsid w:val="005B7343"/>
    <w:rsid w:val="005E5C55"/>
    <w:rsid w:val="00600487"/>
    <w:rsid w:val="0063341C"/>
    <w:rsid w:val="00636FAE"/>
    <w:rsid w:val="006376E6"/>
    <w:rsid w:val="0065281C"/>
    <w:rsid w:val="006913B2"/>
    <w:rsid w:val="006A298E"/>
    <w:rsid w:val="006C29F1"/>
    <w:rsid w:val="006C3E50"/>
    <w:rsid w:val="006D0163"/>
    <w:rsid w:val="006D6B97"/>
    <w:rsid w:val="006E0488"/>
    <w:rsid w:val="006E0B32"/>
    <w:rsid w:val="0071531D"/>
    <w:rsid w:val="0074731D"/>
    <w:rsid w:val="007529B9"/>
    <w:rsid w:val="007547EB"/>
    <w:rsid w:val="0075715C"/>
    <w:rsid w:val="00767F9C"/>
    <w:rsid w:val="0077305E"/>
    <w:rsid w:val="00790627"/>
    <w:rsid w:val="007B6BC2"/>
    <w:rsid w:val="007C7010"/>
    <w:rsid w:val="007E6BFC"/>
    <w:rsid w:val="00801F49"/>
    <w:rsid w:val="00807208"/>
    <w:rsid w:val="008119A9"/>
    <w:rsid w:val="008158B1"/>
    <w:rsid w:val="008338CA"/>
    <w:rsid w:val="00840714"/>
    <w:rsid w:val="00851F89"/>
    <w:rsid w:val="00857F35"/>
    <w:rsid w:val="008624D8"/>
    <w:rsid w:val="00866C32"/>
    <w:rsid w:val="00867BC6"/>
    <w:rsid w:val="00881CB7"/>
    <w:rsid w:val="00890422"/>
    <w:rsid w:val="00895AEE"/>
    <w:rsid w:val="008B4DF8"/>
    <w:rsid w:val="008D679F"/>
    <w:rsid w:val="008E386F"/>
    <w:rsid w:val="008E4E0E"/>
    <w:rsid w:val="00900F70"/>
    <w:rsid w:val="00903389"/>
    <w:rsid w:val="00904ED7"/>
    <w:rsid w:val="00905AA4"/>
    <w:rsid w:val="0094189F"/>
    <w:rsid w:val="009506B6"/>
    <w:rsid w:val="00953860"/>
    <w:rsid w:val="00965A08"/>
    <w:rsid w:val="00965F2C"/>
    <w:rsid w:val="00970C56"/>
    <w:rsid w:val="0097267B"/>
    <w:rsid w:val="009779DB"/>
    <w:rsid w:val="00981E3A"/>
    <w:rsid w:val="009861E7"/>
    <w:rsid w:val="009D6EBD"/>
    <w:rsid w:val="00A05620"/>
    <w:rsid w:val="00A06D54"/>
    <w:rsid w:val="00A16C88"/>
    <w:rsid w:val="00A433CE"/>
    <w:rsid w:val="00A52C3C"/>
    <w:rsid w:val="00A609E0"/>
    <w:rsid w:val="00A7101C"/>
    <w:rsid w:val="00A71D5D"/>
    <w:rsid w:val="00AA0022"/>
    <w:rsid w:val="00AA09BF"/>
    <w:rsid w:val="00AA44CD"/>
    <w:rsid w:val="00AA5B96"/>
    <w:rsid w:val="00AC0E3A"/>
    <w:rsid w:val="00AD7550"/>
    <w:rsid w:val="00AE3057"/>
    <w:rsid w:val="00AF5438"/>
    <w:rsid w:val="00AF64D1"/>
    <w:rsid w:val="00B01763"/>
    <w:rsid w:val="00B12038"/>
    <w:rsid w:val="00B24AA8"/>
    <w:rsid w:val="00B55232"/>
    <w:rsid w:val="00B62740"/>
    <w:rsid w:val="00B665C9"/>
    <w:rsid w:val="00B67904"/>
    <w:rsid w:val="00B67D7F"/>
    <w:rsid w:val="00B73B27"/>
    <w:rsid w:val="00B73F91"/>
    <w:rsid w:val="00B91ED7"/>
    <w:rsid w:val="00BA7A32"/>
    <w:rsid w:val="00BB3D75"/>
    <w:rsid w:val="00BC78E1"/>
    <w:rsid w:val="00BE0FBF"/>
    <w:rsid w:val="00BE1C7F"/>
    <w:rsid w:val="00BF21F5"/>
    <w:rsid w:val="00C031A8"/>
    <w:rsid w:val="00C036D6"/>
    <w:rsid w:val="00C10B45"/>
    <w:rsid w:val="00C17DBE"/>
    <w:rsid w:val="00C27568"/>
    <w:rsid w:val="00C445E6"/>
    <w:rsid w:val="00C537F4"/>
    <w:rsid w:val="00C57337"/>
    <w:rsid w:val="00C64075"/>
    <w:rsid w:val="00C91558"/>
    <w:rsid w:val="00CA6A47"/>
    <w:rsid w:val="00CA798F"/>
    <w:rsid w:val="00CC080D"/>
    <w:rsid w:val="00CC3608"/>
    <w:rsid w:val="00CC5594"/>
    <w:rsid w:val="00CE32E5"/>
    <w:rsid w:val="00CE3DA4"/>
    <w:rsid w:val="00CE6528"/>
    <w:rsid w:val="00D12111"/>
    <w:rsid w:val="00D14706"/>
    <w:rsid w:val="00D40912"/>
    <w:rsid w:val="00D43BA6"/>
    <w:rsid w:val="00D50AE9"/>
    <w:rsid w:val="00D55746"/>
    <w:rsid w:val="00D66604"/>
    <w:rsid w:val="00D701E1"/>
    <w:rsid w:val="00D71B59"/>
    <w:rsid w:val="00D76F33"/>
    <w:rsid w:val="00DA0541"/>
    <w:rsid w:val="00DB1555"/>
    <w:rsid w:val="00DB5E4F"/>
    <w:rsid w:val="00DD1CFD"/>
    <w:rsid w:val="00DD4F47"/>
    <w:rsid w:val="00E21A7C"/>
    <w:rsid w:val="00E251F8"/>
    <w:rsid w:val="00E41138"/>
    <w:rsid w:val="00E45EB9"/>
    <w:rsid w:val="00E466BF"/>
    <w:rsid w:val="00E66065"/>
    <w:rsid w:val="00E957AB"/>
    <w:rsid w:val="00EA19FD"/>
    <w:rsid w:val="00EA40DA"/>
    <w:rsid w:val="00EB13D8"/>
    <w:rsid w:val="00EB3EC7"/>
    <w:rsid w:val="00EC0593"/>
    <w:rsid w:val="00EC1AA4"/>
    <w:rsid w:val="00ED1252"/>
    <w:rsid w:val="00EE0DF5"/>
    <w:rsid w:val="00EE45A8"/>
    <w:rsid w:val="00F00195"/>
    <w:rsid w:val="00F01ED0"/>
    <w:rsid w:val="00F06D97"/>
    <w:rsid w:val="00F22832"/>
    <w:rsid w:val="00F229B3"/>
    <w:rsid w:val="00F24C1B"/>
    <w:rsid w:val="00F3222B"/>
    <w:rsid w:val="00F41754"/>
    <w:rsid w:val="00F42D8F"/>
    <w:rsid w:val="00F71F39"/>
    <w:rsid w:val="00F76A1D"/>
    <w:rsid w:val="00F85637"/>
    <w:rsid w:val="00FA38B7"/>
    <w:rsid w:val="00FB6990"/>
    <w:rsid w:val="00FD63A1"/>
    <w:rsid w:val="00FE05F6"/>
    <w:rsid w:val="00FE0737"/>
    <w:rsid w:val="00FE6ED5"/>
    <w:rsid w:val="07EDAB81"/>
    <w:rsid w:val="0C969977"/>
    <w:rsid w:val="11E85462"/>
    <w:rsid w:val="186AAC5D"/>
    <w:rsid w:val="18B5AC4F"/>
    <w:rsid w:val="1AE1534B"/>
    <w:rsid w:val="1B29AE3C"/>
    <w:rsid w:val="1C532360"/>
    <w:rsid w:val="1C5C4019"/>
    <w:rsid w:val="21389E03"/>
    <w:rsid w:val="29107D1C"/>
    <w:rsid w:val="2F9B682E"/>
    <w:rsid w:val="322423DC"/>
    <w:rsid w:val="32FA0E59"/>
    <w:rsid w:val="338A2D51"/>
    <w:rsid w:val="35A56163"/>
    <w:rsid w:val="39C6DB28"/>
    <w:rsid w:val="3A5349FC"/>
    <w:rsid w:val="3B41DFE8"/>
    <w:rsid w:val="3D8507D5"/>
    <w:rsid w:val="3E8EF94B"/>
    <w:rsid w:val="48C18B92"/>
    <w:rsid w:val="48D22D1C"/>
    <w:rsid w:val="49132685"/>
    <w:rsid w:val="4A9B9B4D"/>
    <w:rsid w:val="4E97478D"/>
    <w:rsid w:val="50AD4EF7"/>
    <w:rsid w:val="542684D3"/>
    <w:rsid w:val="55E75998"/>
    <w:rsid w:val="56195B61"/>
    <w:rsid w:val="573C3CF9"/>
    <w:rsid w:val="5FB49CF5"/>
    <w:rsid w:val="6F5234FE"/>
    <w:rsid w:val="710AC079"/>
    <w:rsid w:val="7127056A"/>
    <w:rsid w:val="7C8E52C2"/>
    <w:rsid w:val="7E3437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48DA8"/>
  <w15:chartTrackingRefBased/>
  <w15:docId w15:val="{10606B9B-0BDF-47D0-8E52-75D52E005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sto MT" w:eastAsia="Times New Roman" w:hAnsi="Calisto MT" w:cs="Times New Roman"/>
        <w:lang w:val="en-GB" w:eastAsia="ja-JP" w:bidi="ar-SA"/>
      </w:rPr>
    </w:rPrDefault>
    <w:pPrDefault/>
  </w:docDefaults>
  <w:latentStyles w:defLockedState="0" w:defUIPriority="0" w:defSemiHidden="0" w:defUnhideWhenUsed="0" w:defQFormat="0" w:count="376">
    <w:lsdException w:name="Strong" w:uiPriority="22"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03743"/>
    <w:rPr>
      <w:color w:val="404040"/>
      <w:szCs w:val="22"/>
      <w:lang w:val="en-US" w:eastAsia="en-US"/>
    </w:rPr>
  </w:style>
  <w:style w:type="paragraph" w:styleId="Heading1">
    <w:name w:val="heading 1"/>
    <w:basedOn w:val="Normal"/>
    <w:next w:val="Normal"/>
    <w:link w:val="Heading1Char"/>
    <w:qFormat/>
    <w:rsid w:val="00E03743"/>
    <w:pPr>
      <w:keepNext/>
      <w:keepLines/>
      <w:spacing w:before="480"/>
      <w:outlineLvl w:val="0"/>
    </w:pPr>
    <w:rPr>
      <w:b/>
      <w:bCs/>
      <w:color w:val="5B6B72"/>
      <w:sz w:val="28"/>
      <w:szCs w:val="28"/>
    </w:rPr>
  </w:style>
  <w:style w:type="paragraph" w:styleId="Heading2">
    <w:name w:val="heading 2"/>
    <w:basedOn w:val="Normal"/>
    <w:next w:val="Normal"/>
    <w:link w:val="Heading2Char"/>
    <w:semiHidden/>
    <w:unhideWhenUsed/>
    <w:qFormat/>
    <w:rsid w:val="00E03743"/>
    <w:pPr>
      <w:keepNext/>
      <w:keepLines/>
      <w:spacing w:before="200"/>
      <w:outlineLvl w:val="1"/>
    </w:pPr>
    <w:rPr>
      <w:b/>
      <w:bCs/>
      <w:color w:val="7C8F97"/>
      <w:sz w:val="26"/>
      <w:szCs w:val="26"/>
    </w:rPr>
  </w:style>
  <w:style w:type="paragraph" w:styleId="Heading3">
    <w:name w:val="heading 3"/>
    <w:basedOn w:val="Normal"/>
    <w:next w:val="Normal"/>
    <w:link w:val="Heading3Char"/>
    <w:semiHidden/>
    <w:unhideWhenUsed/>
    <w:qFormat/>
    <w:rsid w:val="00E03743"/>
    <w:pPr>
      <w:keepNext/>
      <w:keepLines/>
      <w:spacing w:before="200"/>
      <w:outlineLvl w:val="2"/>
    </w:pPr>
    <w:rPr>
      <w:b/>
      <w:bCs/>
      <w:color w:val="7C8F97"/>
    </w:rPr>
  </w:style>
  <w:style w:type="paragraph" w:styleId="Heading4">
    <w:name w:val="heading 4"/>
    <w:basedOn w:val="Normal"/>
    <w:next w:val="Normal"/>
    <w:link w:val="Heading4Char"/>
    <w:semiHidden/>
    <w:unhideWhenUsed/>
    <w:qFormat/>
    <w:rsid w:val="00E03743"/>
    <w:pPr>
      <w:keepNext/>
      <w:keepLines/>
      <w:spacing w:before="200"/>
      <w:outlineLvl w:val="3"/>
    </w:pPr>
    <w:rPr>
      <w:b/>
      <w:bCs/>
      <w:i/>
      <w:iCs/>
      <w:color w:val="7C8F97"/>
    </w:rPr>
  </w:style>
  <w:style w:type="paragraph" w:styleId="Heading5">
    <w:name w:val="heading 5"/>
    <w:basedOn w:val="Normal"/>
    <w:next w:val="Normal"/>
    <w:link w:val="Heading5Char"/>
    <w:semiHidden/>
    <w:unhideWhenUsed/>
    <w:qFormat/>
    <w:rsid w:val="00E03743"/>
    <w:pPr>
      <w:keepNext/>
      <w:keepLines/>
      <w:spacing w:before="200"/>
      <w:outlineLvl w:val="4"/>
    </w:pPr>
    <w:rPr>
      <w:color w:val="3C474C"/>
    </w:rPr>
  </w:style>
  <w:style w:type="paragraph" w:styleId="Heading6">
    <w:name w:val="heading 6"/>
    <w:basedOn w:val="Normal"/>
    <w:next w:val="Normal"/>
    <w:link w:val="Heading6Char"/>
    <w:semiHidden/>
    <w:unhideWhenUsed/>
    <w:qFormat/>
    <w:rsid w:val="00E03743"/>
    <w:pPr>
      <w:keepNext/>
      <w:keepLines/>
      <w:spacing w:before="200"/>
      <w:outlineLvl w:val="5"/>
    </w:pPr>
    <w:rPr>
      <w:i/>
      <w:iCs/>
      <w:color w:val="3C474C"/>
    </w:rPr>
  </w:style>
  <w:style w:type="paragraph" w:styleId="Heading7">
    <w:name w:val="heading 7"/>
    <w:basedOn w:val="Normal"/>
    <w:next w:val="Normal"/>
    <w:link w:val="Heading7Char"/>
    <w:semiHidden/>
    <w:unhideWhenUsed/>
    <w:qFormat/>
    <w:rsid w:val="00E03743"/>
    <w:pPr>
      <w:keepNext/>
      <w:keepLines/>
      <w:spacing w:before="200"/>
      <w:outlineLvl w:val="6"/>
    </w:pPr>
    <w:rPr>
      <w:i/>
      <w:iCs/>
    </w:rPr>
  </w:style>
  <w:style w:type="paragraph" w:styleId="Heading8">
    <w:name w:val="heading 8"/>
    <w:basedOn w:val="Normal"/>
    <w:next w:val="Normal"/>
    <w:link w:val="Heading8Char"/>
    <w:semiHidden/>
    <w:unhideWhenUsed/>
    <w:qFormat/>
    <w:rsid w:val="00E03743"/>
    <w:pPr>
      <w:keepNext/>
      <w:keepLines/>
      <w:spacing w:before="200"/>
      <w:outlineLvl w:val="7"/>
    </w:pPr>
    <w:rPr>
      <w:szCs w:val="20"/>
    </w:rPr>
  </w:style>
  <w:style w:type="paragraph" w:styleId="Heading9">
    <w:name w:val="heading 9"/>
    <w:basedOn w:val="Normal"/>
    <w:next w:val="Normal"/>
    <w:link w:val="Heading9Char"/>
    <w:semiHidden/>
    <w:unhideWhenUsed/>
    <w:qFormat/>
    <w:rsid w:val="00E03743"/>
    <w:pPr>
      <w:keepNext/>
      <w:keepLines/>
      <w:spacing w:before="200"/>
      <w:outlineLvl w:val="8"/>
    </w:pPr>
    <w:rPr>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03743"/>
    <w:pPr>
      <w:spacing w:after="200"/>
      <w:ind w:right="144"/>
      <w:jc w:val="right"/>
    </w:pPr>
    <w:rPr>
      <w:color w:val="4B5A60"/>
      <w:szCs w:val="24"/>
    </w:rPr>
  </w:style>
  <w:style w:type="character" w:customStyle="1" w:styleId="HeaderChar">
    <w:name w:val="Header Char"/>
    <w:link w:val="Header"/>
    <w:rsid w:val="00E03743"/>
    <w:rPr>
      <w:color w:val="4B5A60"/>
      <w:sz w:val="20"/>
      <w:szCs w:val="24"/>
    </w:rPr>
  </w:style>
  <w:style w:type="paragraph" w:styleId="Footer">
    <w:name w:val="footer"/>
    <w:basedOn w:val="Normal"/>
    <w:link w:val="FooterChar"/>
    <w:rsid w:val="00E03743"/>
    <w:pPr>
      <w:tabs>
        <w:tab w:val="center" w:pos="4680"/>
        <w:tab w:val="right" w:pos="9360"/>
      </w:tabs>
      <w:spacing w:before="300"/>
      <w:jc w:val="right"/>
    </w:pPr>
    <w:rPr>
      <w:color w:val="7C8F97"/>
      <w:szCs w:val="16"/>
    </w:rPr>
  </w:style>
  <w:style w:type="character" w:customStyle="1" w:styleId="FooterChar">
    <w:name w:val="Footer Char"/>
    <w:link w:val="Footer"/>
    <w:rsid w:val="00E03743"/>
    <w:rPr>
      <w:color w:val="7C8F97"/>
      <w:sz w:val="20"/>
      <w:szCs w:val="16"/>
    </w:rPr>
  </w:style>
  <w:style w:type="paragraph" w:customStyle="1" w:styleId="Header-Left">
    <w:name w:val="Header-Left"/>
    <w:basedOn w:val="Normal"/>
    <w:rsid w:val="00E03743"/>
    <w:pPr>
      <w:spacing w:before="400" w:after="400"/>
      <w:ind w:left="216"/>
    </w:pPr>
    <w:rPr>
      <w:color w:val="4B5A60"/>
      <w:sz w:val="40"/>
    </w:rPr>
  </w:style>
  <w:style w:type="paragraph" w:customStyle="1" w:styleId="Header-Right">
    <w:name w:val="Header-Right"/>
    <w:basedOn w:val="Normal"/>
    <w:rsid w:val="00E03743"/>
    <w:pPr>
      <w:spacing w:before="80" w:after="80" w:line="220" w:lineRule="atLeast"/>
      <w:ind w:left="216" w:right="216"/>
    </w:pPr>
    <w:rPr>
      <w:color w:val="4B5A60"/>
      <w:sz w:val="16"/>
    </w:rPr>
  </w:style>
  <w:style w:type="paragraph" w:customStyle="1" w:styleId="DateandRecipient">
    <w:name w:val="Date and Recipient"/>
    <w:basedOn w:val="Normal"/>
    <w:rsid w:val="00E03743"/>
    <w:pPr>
      <w:spacing w:before="600"/>
    </w:pPr>
  </w:style>
  <w:style w:type="paragraph" w:styleId="BodyText">
    <w:name w:val="Body Text"/>
    <w:basedOn w:val="Normal"/>
    <w:link w:val="BodyTextChar"/>
    <w:rsid w:val="00E03743"/>
    <w:pPr>
      <w:spacing w:before="200"/>
    </w:pPr>
    <w:rPr>
      <w:szCs w:val="20"/>
    </w:rPr>
  </w:style>
  <w:style w:type="character" w:customStyle="1" w:styleId="BodyTextChar">
    <w:name w:val="Body Text Char"/>
    <w:link w:val="BodyText"/>
    <w:rsid w:val="00E03743"/>
    <w:rPr>
      <w:color w:val="404040"/>
      <w:sz w:val="20"/>
      <w:szCs w:val="20"/>
    </w:rPr>
  </w:style>
  <w:style w:type="paragraph" w:styleId="Signature">
    <w:name w:val="Signature"/>
    <w:basedOn w:val="Normal"/>
    <w:link w:val="SignatureChar"/>
    <w:rsid w:val="00E03743"/>
    <w:pPr>
      <w:spacing w:before="720"/>
    </w:pPr>
  </w:style>
  <w:style w:type="character" w:customStyle="1" w:styleId="SignatureChar">
    <w:name w:val="Signature Char"/>
    <w:link w:val="Signature"/>
    <w:rsid w:val="00E03743"/>
    <w:rPr>
      <w:color w:val="404040"/>
      <w:sz w:val="20"/>
    </w:rPr>
  </w:style>
  <w:style w:type="table" w:customStyle="1" w:styleId="OutsideTable-Header">
    <w:name w:val="Outside Table - Header"/>
    <w:basedOn w:val="TableNormal"/>
    <w:rsid w:val="00E03743"/>
    <w:tblPr>
      <w:tblCellMar>
        <w:top w:w="72" w:type="dxa"/>
        <w:left w:w="72" w:type="dxa"/>
        <w:bottom w:w="72" w:type="dxa"/>
        <w:right w:w="72" w:type="dxa"/>
      </w:tblCellMar>
    </w:tblPr>
    <w:tcPr>
      <w:shd w:val="clear" w:color="auto" w:fill="7C8F97"/>
    </w:tcPr>
  </w:style>
  <w:style w:type="paragraph" w:customStyle="1" w:styleId="NoSpaceBetween">
    <w:name w:val="No Space Between"/>
    <w:basedOn w:val="Normal"/>
    <w:rsid w:val="00E03743"/>
    <w:pPr>
      <w:spacing w:line="14" w:lineRule="exact"/>
    </w:pPr>
    <w:rPr>
      <w:sz w:val="2"/>
    </w:rPr>
  </w:style>
  <w:style w:type="table" w:customStyle="1" w:styleId="CenterTable-Header">
    <w:name w:val="Center Table - Header"/>
    <w:basedOn w:val="TableNormal"/>
    <w:rsid w:val="00E03743"/>
    <w:tblPr>
      <w:tblBorders>
        <w:top w:val="single" w:sz="8" w:space="0" w:color="D1D0C8"/>
        <w:left w:val="single" w:sz="8" w:space="0" w:color="D1D0C8"/>
        <w:bottom w:val="single" w:sz="8" w:space="0" w:color="D1D0C8"/>
        <w:right w:val="single" w:sz="8" w:space="0" w:color="D1D0C8"/>
        <w:insideH w:val="single" w:sz="8" w:space="0" w:color="D1D0C8"/>
        <w:insideV w:val="single" w:sz="8" w:space="0" w:color="D1D0C8"/>
      </w:tblBorders>
      <w:tblCellMar>
        <w:left w:w="0" w:type="dxa"/>
        <w:right w:w="0" w:type="dxa"/>
      </w:tblCellMar>
    </w:tblPr>
    <w:tcPr>
      <w:shd w:val="clear" w:color="auto" w:fill="FFFFFF"/>
    </w:tcPr>
  </w:style>
  <w:style w:type="table" w:customStyle="1" w:styleId="BorderTable-Header">
    <w:name w:val="Border Table - Header"/>
    <w:basedOn w:val="TableNormal"/>
    <w:rsid w:val="00E03743"/>
    <w:tblPr>
      <w:tblBorders>
        <w:top w:val="single" w:sz="4" w:space="0" w:color="404040"/>
        <w:left w:val="single" w:sz="4" w:space="0" w:color="404040"/>
        <w:bottom w:val="single" w:sz="4" w:space="0" w:color="404040"/>
        <w:right w:val="single" w:sz="4" w:space="0" w:color="404040"/>
      </w:tblBorders>
      <w:tblCellMar>
        <w:top w:w="72" w:type="dxa"/>
        <w:left w:w="72" w:type="dxa"/>
        <w:bottom w:w="72" w:type="dxa"/>
        <w:right w:w="72" w:type="dxa"/>
      </w:tblCellMar>
    </w:tblPr>
    <w:tcPr>
      <w:shd w:val="clear" w:color="auto" w:fill="FFFFFF"/>
    </w:tcPr>
  </w:style>
  <w:style w:type="paragraph" w:styleId="BalloonText">
    <w:name w:val="Balloon Text"/>
    <w:basedOn w:val="Normal"/>
    <w:link w:val="BalloonTextChar"/>
    <w:semiHidden/>
    <w:unhideWhenUsed/>
    <w:rsid w:val="00E03743"/>
    <w:rPr>
      <w:rFonts w:ascii="Tahoma" w:hAnsi="Tahoma" w:cs="Tahoma"/>
      <w:sz w:val="16"/>
      <w:szCs w:val="16"/>
    </w:rPr>
  </w:style>
  <w:style w:type="character" w:customStyle="1" w:styleId="BalloonTextChar">
    <w:name w:val="Balloon Text Char"/>
    <w:link w:val="BalloonText"/>
    <w:semiHidden/>
    <w:rsid w:val="00E03743"/>
    <w:rPr>
      <w:rFonts w:ascii="Tahoma" w:hAnsi="Tahoma" w:cs="Tahoma"/>
      <w:color w:val="404040"/>
      <w:sz w:val="16"/>
      <w:szCs w:val="16"/>
    </w:rPr>
  </w:style>
  <w:style w:type="paragraph" w:styleId="Bibliography">
    <w:name w:val="Bibliography"/>
    <w:basedOn w:val="Normal"/>
    <w:next w:val="Normal"/>
    <w:semiHidden/>
    <w:unhideWhenUsed/>
    <w:rsid w:val="00E03743"/>
  </w:style>
  <w:style w:type="paragraph" w:styleId="BlockText">
    <w:name w:val="Block Text"/>
    <w:basedOn w:val="Normal"/>
    <w:semiHidden/>
    <w:unhideWhenUsed/>
    <w:rsid w:val="00E03743"/>
    <w:pPr>
      <w:pBdr>
        <w:top w:val="single" w:sz="2" w:space="10" w:color="7C8F97" w:shadow="1"/>
        <w:left w:val="single" w:sz="2" w:space="10" w:color="7C8F97" w:shadow="1"/>
        <w:bottom w:val="single" w:sz="2" w:space="10" w:color="7C8F97" w:shadow="1"/>
        <w:right w:val="single" w:sz="2" w:space="10" w:color="7C8F97" w:shadow="1"/>
      </w:pBdr>
      <w:ind w:left="1152" w:right="1152"/>
    </w:pPr>
    <w:rPr>
      <w:i/>
      <w:iCs/>
      <w:color w:val="7C8F97"/>
    </w:rPr>
  </w:style>
  <w:style w:type="paragraph" w:styleId="BodyText2">
    <w:name w:val="Body Text 2"/>
    <w:basedOn w:val="Normal"/>
    <w:link w:val="BodyText2Char"/>
    <w:semiHidden/>
    <w:unhideWhenUsed/>
    <w:rsid w:val="00E03743"/>
    <w:pPr>
      <w:spacing w:after="120"/>
      <w:ind w:left="360"/>
    </w:pPr>
  </w:style>
  <w:style w:type="paragraph" w:styleId="BodyText3">
    <w:name w:val="Body Text 3"/>
    <w:basedOn w:val="Normal"/>
    <w:link w:val="BodyText3Char"/>
    <w:semiHidden/>
    <w:unhideWhenUsed/>
    <w:rsid w:val="00E03743"/>
    <w:pPr>
      <w:spacing w:after="120"/>
    </w:pPr>
    <w:rPr>
      <w:sz w:val="16"/>
      <w:szCs w:val="16"/>
    </w:rPr>
  </w:style>
  <w:style w:type="character" w:customStyle="1" w:styleId="BodyText3Char">
    <w:name w:val="Body Text 3 Char"/>
    <w:link w:val="BodyText3"/>
    <w:semiHidden/>
    <w:rsid w:val="00E03743"/>
    <w:rPr>
      <w:color w:val="404040"/>
      <w:sz w:val="16"/>
      <w:szCs w:val="16"/>
    </w:rPr>
  </w:style>
  <w:style w:type="paragraph" w:styleId="BodyTextFirstIndent">
    <w:name w:val="Body Text First Indent"/>
    <w:basedOn w:val="BodyText"/>
    <w:link w:val="BodyTextFirstIndentChar"/>
    <w:semiHidden/>
    <w:unhideWhenUsed/>
    <w:rsid w:val="00E03743"/>
    <w:pPr>
      <w:spacing w:before="0"/>
      <w:ind w:firstLine="360"/>
    </w:pPr>
    <w:rPr>
      <w:szCs w:val="22"/>
    </w:rPr>
  </w:style>
  <w:style w:type="character" w:customStyle="1" w:styleId="BodyTextFirstIndentChar">
    <w:name w:val="Body Text First Indent Char"/>
    <w:basedOn w:val="BodyTextChar"/>
    <w:link w:val="BodyTextFirstIndent"/>
    <w:semiHidden/>
    <w:rsid w:val="00E03743"/>
    <w:rPr>
      <w:color w:val="404040"/>
      <w:sz w:val="20"/>
      <w:szCs w:val="20"/>
    </w:rPr>
  </w:style>
  <w:style w:type="character" w:customStyle="1" w:styleId="BodyText2Char">
    <w:name w:val="Body Text 2 Char"/>
    <w:link w:val="BodyText2"/>
    <w:semiHidden/>
    <w:rsid w:val="00E03743"/>
    <w:rPr>
      <w:color w:val="404040"/>
      <w:sz w:val="20"/>
    </w:rPr>
  </w:style>
  <w:style w:type="paragraph" w:styleId="BodyTextFirstIndent2">
    <w:name w:val="Body Text First Indent 2"/>
    <w:basedOn w:val="BodyText2"/>
    <w:link w:val="BodyTextFirstIndent2Char"/>
    <w:semiHidden/>
    <w:unhideWhenUsed/>
    <w:rsid w:val="00E03743"/>
    <w:pPr>
      <w:spacing w:after="0"/>
      <w:ind w:firstLine="360"/>
    </w:pPr>
  </w:style>
  <w:style w:type="character" w:customStyle="1" w:styleId="BodyTextFirstIndent2Char">
    <w:name w:val="Body Text First Indent 2 Char"/>
    <w:basedOn w:val="BodyText2Char"/>
    <w:link w:val="BodyTextFirstIndent2"/>
    <w:semiHidden/>
    <w:rsid w:val="00E03743"/>
    <w:rPr>
      <w:color w:val="404040"/>
      <w:sz w:val="20"/>
    </w:rPr>
  </w:style>
  <w:style w:type="paragraph" w:styleId="BodyTextIndent2">
    <w:name w:val="Body Text Indent 2"/>
    <w:basedOn w:val="Normal"/>
    <w:link w:val="BodyTextIndent2Char"/>
    <w:semiHidden/>
    <w:unhideWhenUsed/>
    <w:rsid w:val="00E03743"/>
    <w:pPr>
      <w:spacing w:after="120" w:line="480" w:lineRule="auto"/>
      <w:ind w:left="360"/>
    </w:pPr>
  </w:style>
  <w:style w:type="character" w:customStyle="1" w:styleId="BodyTextIndent2Char">
    <w:name w:val="Body Text Indent 2 Char"/>
    <w:link w:val="BodyTextIndent2"/>
    <w:semiHidden/>
    <w:rsid w:val="00E03743"/>
    <w:rPr>
      <w:color w:val="404040"/>
      <w:sz w:val="20"/>
    </w:rPr>
  </w:style>
  <w:style w:type="paragraph" w:styleId="BodyTextIndent3">
    <w:name w:val="Body Text Indent 3"/>
    <w:basedOn w:val="Normal"/>
    <w:link w:val="BodyTextIndent3Char"/>
    <w:semiHidden/>
    <w:unhideWhenUsed/>
    <w:rsid w:val="00E03743"/>
    <w:pPr>
      <w:spacing w:after="120"/>
      <w:ind w:left="360"/>
    </w:pPr>
    <w:rPr>
      <w:sz w:val="16"/>
      <w:szCs w:val="16"/>
    </w:rPr>
  </w:style>
  <w:style w:type="character" w:customStyle="1" w:styleId="BodyTextIndent3Char">
    <w:name w:val="Body Text Indent 3 Char"/>
    <w:link w:val="BodyTextIndent3"/>
    <w:semiHidden/>
    <w:rsid w:val="00E03743"/>
    <w:rPr>
      <w:color w:val="404040"/>
      <w:sz w:val="16"/>
      <w:szCs w:val="16"/>
    </w:rPr>
  </w:style>
  <w:style w:type="paragraph" w:styleId="Caption">
    <w:name w:val="caption"/>
    <w:basedOn w:val="Normal"/>
    <w:next w:val="Normal"/>
    <w:semiHidden/>
    <w:unhideWhenUsed/>
    <w:qFormat/>
    <w:rsid w:val="00E03743"/>
    <w:pPr>
      <w:spacing w:after="200"/>
    </w:pPr>
    <w:rPr>
      <w:b/>
      <w:bCs/>
      <w:color w:val="7C8F97"/>
      <w:sz w:val="18"/>
      <w:szCs w:val="18"/>
    </w:rPr>
  </w:style>
  <w:style w:type="paragraph" w:styleId="Closing">
    <w:name w:val="Closing"/>
    <w:basedOn w:val="Normal"/>
    <w:link w:val="ClosingChar"/>
    <w:unhideWhenUsed/>
    <w:rsid w:val="00E34BC3"/>
    <w:pPr>
      <w:spacing w:before="200"/>
    </w:pPr>
  </w:style>
  <w:style w:type="character" w:customStyle="1" w:styleId="ClosingChar">
    <w:name w:val="Closing Char"/>
    <w:link w:val="Closing"/>
    <w:rsid w:val="00E34BC3"/>
    <w:rPr>
      <w:color w:val="404040"/>
      <w:sz w:val="20"/>
    </w:rPr>
  </w:style>
  <w:style w:type="paragraph" w:styleId="CommentText">
    <w:name w:val="annotation text"/>
    <w:basedOn w:val="Normal"/>
    <w:link w:val="CommentTextChar"/>
    <w:semiHidden/>
    <w:unhideWhenUsed/>
    <w:rsid w:val="00E03743"/>
    <w:rPr>
      <w:szCs w:val="20"/>
    </w:rPr>
  </w:style>
  <w:style w:type="character" w:customStyle="1" w:styleId="CommentTextChar">
    <w:name w:val="Comment Text Char"/>
    <w:link w:val="CommentText"/>
    <w:semiHidden/>
    <w:rsid w:val="00E03743"/>
    <w:rPr>
      <w:color w:val="404040"/>
      <w:sz w:val="20"/>
      <w:szCs w:val="20"/>
    </w:rPr>
  </w:style>
  <w:style w:type="paragraph" w:styleId="CommentSubject">
    <w:name w:val="annotation subject"/>
    <w:basedOn w:val="CommentText"/>
    <w:next w:val="CommentText"/>
    <w:link w:val="CommentSubjectChar"/>
    <w:semiHidden/>
    <w:unhideWhenUsed/>
    <w:rsid w:val="00E03743"/>
    <w:rPr>
      <w:b/>
      <w:bCs/>
    </w:rPr>
  </w:style>
  <w:style w:type="character" w:customStyle="1" w:styleId="CommentSubjectChar">
    <w:name w:val="Comment Subject Char"/>
    <w:link w:val="CommentSubject"/>
    <w:semiHidden/>
    <w:rsid w:val="00E03743"/>
    <w:rPr>
      <w:b/>
      <w:bCs/>
      <w:color w:val="404040"/>
      <w:sz w:val="20"/>
      <w:szCs w:val="20"/>
    </w:rPr>
  </w:style>
  <w:style w:type="paragraph" w:styleId="Date">
    <w:name w:val="Date"/>
    <w:basedOn w:val="Normal"/>
    <w:next w:val="Normal"/>
    <w:link w:val="DateChar"/>
    <w:semiHidden/>
    <w:unhideWhenUsed/>
    <w:rsid w:val="00E03743"/>
  </w:style>
  <w:style w:type="character" w:customStyle="1" w:styleId="DateChar">
    <w:name w:val="Date Char"/>
    <w:link w:val="Date"/>
    <w:semiHidden/>
    <w:rsid w:val="00E03743"/>
    <w:rPr>
      <w:color w:val="404040"/>
      <w:sz w:val="20"/>
    </w:rPr>
  </w:style>
  <w:style w:type="paragraph" w:styleId="DocumentMap">
    <w:name w:val="Document Map"/>
    <w:basedOn w:val="Normal"/>
    <w:link w:val="DocumentMapChar"/>
    <w:semiHidden/>
    <w:unhideWhenUsed/>
    <w:rsid w:val="00E03743"/>
    <w:rPr>
      <w:rFonts w:ascii="Tahoma" w:hAnsi="Tahoma" w:cs="Tahoma"/>
      <w:sz w:val="16"/>
      <w:szCs w:val="16"/>
    </w:rPr>
  </w:style>
  <w:style w:type="character" w:customStyle="1" w:styleId="DocumentMapChar">
    <w:name w:val="Document Map Char"/>
    <w:link w:val="DocumentMap"/>
    <w:semiHidden/>
    <w:rsid w:val="00E03743"/>
    <w:rPr>
      <w:rFonts w:ascii="Tahoma" w:hAnsi="Tahoma" w:cs="Tahoma"/>
      <w:color w:val="404040"/>
      <w:sz w:val="16"/>
      <w:szCs w:val="16"/>
    </w:rPr>
  </w:style>
  <w:style w:type="paragraph" w:styleId="EmailSignature">
    <w:name w:val="E-mail Signature"/>
    <w:basedOn w:val="Normal"/>
    <w:link w:val="EmailSignatureChar"/>
    <w:semiHidden/>
    <w:unhideWhenUsed/>
    <w:rsid w:val="00E03743"/>
  </w:style>
  <w:style w:type="character" w:customStyle="1" w:styleId="EmailSignatureChar">
    <w:name w:val="Email Signature Char"/>
    <w:link w:val="EmailSignature"/>
    <w:semiHidden/>
    <w:rsid w:val="00E03743"/>
    <w:rPr>
      <w:color w:val="404040"/>
      <w:sz w:val="20"/>
    </w:rPr>
  </w:style>
  <w:style w:type="paragraph" w:styleId="EndnoteText">
    <w:name w:val="endnote text"/>
    <w:basedOn w:val="Normal"/>
    <w:link w:val="EndnoteTextChar"/>
    <w:semiHidden/>
    <w:unhideWhenUsed/>
    <w:rsid w:val="00E03743"/>
    <w:rPr>
      <w:szCs w:val="20"/>
    </w:rPr>
  </w:style>
  <w:style w:type="character" w:customStyle="1" w:styleId="EndnoteTextChar">
    <w:name w:val="Endnote Text Char"/>
    <w:link w:val="EndnoteText"/>
    <w:semiHidden/>
    <w:rsid w:val="00E03743"/>
    <w:rPr>
      <w:color w:val="404040"/>
      <w:sz w:val="20"/>
      <w:szCs w:val="20"/>
    </w:rPr>
  </w:style>
  <w:style w:type="paragraph" w:styleId="EnvelopeAddress">
    <w:name w:val="envelope address"/>
    <w:basedOn w:val="Normal"/>
    <w:semiHidden/>
    <w:unhideWhenUsed/>
    <w:rsid w:val="00E03743"/>
    <w:pPr>
      <w:framePr w:w="7920" w:h="1980" w:hRule="exact" w:hSpace="180" w:wrap="auto" w:hAnchor="page" w:xAlign="center" w:yAlign="bottom"/>
      <w:ind w:left="2880"/>
    </w:pPr>
    <w:rPr>
      <w:sz w:val="24"/>
      <w:szCs w:val="24"/>
    </w:rPr>
  </w:style>
  <w:style w:type="paragraph" w:styleId="EnvelopeReturn">
    <w:name w:val="envelope return"/>
    <w:basedOn w:val="Normal"/>
    <w:semiHidden/>
    <w:unhideWhenUsed/>
    <w:rsid w:val="00E03743"/>
    <w:rPr>
      <w:szCs w:val="20"/>
    </w:rPr>
  </w:style>
  <w:style w:type="paragraph" w:styleId="FootnoteText">
    <w:name w:val="footnote text"/>
    <w:basedOn w:val="Normal"/>
    <w:link w:val="FootnoteTextChar"/>
    <w:semiHidden/>
    <w:unhideWhenUsed/>
    <w:rsid w:val="00E03743"/>
    <w:rPr>
      <w:szCs w:val="20"/>
    </w:rPr>
  </w:style>
  <w:style w:type="character" w:customStyle="1" w:styleId="FootnoteTextChar">
    <w:name w:val="Footnote Text Char"/>
    <w:link w:val="FootnoteText"/>
    <w:semiHidden/>
    <w:rsid w:val="00E03743"/>
    <w:rPr>
      <w:color w:val="404040"/>
      <w:sz w:val="20"/>
      <w:szCs w:val="20"/>
    </w:rPr>
  </w:style>
  <w:style w:type="character" w:customStyle="1" w:styleId="Heading1Char">
    <w:name w:val="Heading 1 Char"/>
    <w:link w:val="Heading1"/>
    <w:rsid w:val="00E03743"/>
    <w:rPr>
      <w:rFonts w:ascii="Calisto MT" w:eastAsia="Times New Roman" w:hAnsi="Calisto MT" w:cs="Times New Roman"/>
      <w:b/>
      <w:bCs/>
      <w:color w:val="5B6B72"/>
      <w:sz w:val="28"/>
      <w:szCs w:val="28"/>
    </w:rPr>
  </w:style>
  <w:style w:type="character" w:customStyle="1" w:styleId="Heading2Char">
    <w:name w:val="Heading 2 Char"/>
    <w:link w:val="Heading2"/>
    <w:semiHidden/>
    <w:rsid w:val="00E03743"/>
    <w:rPr>
      <w:rFonts w:ascii="Calisto MT" w:eastAsia="Times New Roman" w:hAnsi="Calisto MT" w:cs="Times New Roman"/>
      <w:b/>
      <w:bCs/>
      <w:color w:val="7C8F97"/>
      <w:sz w:val="26"/>
      <w:szCs w:val="26"/>
    </w:rPr>
  </w:style>
  <w:style w:type="character" w:customStyle="1" w:styleId="Heading3Char">
    <w:name w:val="Heading 3 Char"/>
    <w:link w:val="Heading3"/>
    <w:semiHidden/>
    <w:rsid w:val="00E03743"/>
    <w:rPr>
      <w:rFonts w:ascii="Calisto MT" w:eastAsia="Times New Roman" w:hAnsi="Calisto MT" w:cs="Times New Roman"/>
      <w:b/>
      <w:bCs/>
      <w:color w:val="7C8F97"/>
      <w:sz w:val="20"/>
    </w:rPr>
  </w:style>
  <w:style w:type="character" w:customStyle="1" w:styleId="Heading4Char">
    <w:name w:val="Heading 4 Char"/>
    <w:link w:val="Heading4"/>
    <w:semiHidden/>
    <w:rsid w:val="00E03743"/>
    <w:rPr>
      <w:rFonts w:ascii="Calisto MT" w:eastAsia="Times New Roman" w:hAnsi="Calisto MT" w:cs="Times New Roman"/>
      <w:b/>
      <w:bCs/>
      <w:i/>
      <w:iCs/>
      <w:color w:val="7C8F97"/>
      <w:sz w:val="20"/>
    </w:rPr>
  </w:style>
  <w:style w:type="character" w:customStyle="1" w:styleId="Heading5Char">
    <w:name w:val="Heading 5 Char"/>
    <w:link w:val="Heading5"/>
    <w:semiHidden/>
    <w:rsid w:val="00E03743"/>
    <w:rPr>
      <w:rFonts w:ascii="Calisto MT" w:eastAsia="Times New Roman" w:hAnsi="Calisto MT" w:cs="Times New Roman"/>
      <w:color w:val="3C474C"/>
      <w:sz w:val="20"/>
    </w:rPr>
  </w:style>
  <w:style w:type="character" w:customStyle="1" w:styleId="Heading6Char">
    <w:name w:val="Heading 6 Char"/>
    <w:link w:val="Heading6"/>
    <w:semiHidden/>
    <w:rsid w:val="00E03743"/>
    <w:rPr>
      <w:rFonts w:ascii="Calisto MT" w:eastAsia="Times New Roman" w:hAnsi="Calisto MT" w:cs="Times New Roman"/>
      <w:i/>
      <w:iCs/>
      <w:color w:val="3C474C"/>
      <w:sz w:val="20"/>
    </w:rPr>
  </w:style>
  <w:style w:type="character" w:customStyle="1" w:styleId="Heading7Char">
    <w:name w:val="Heading 7 Char"/>
    <w:link w:val="Heading7"/>
    <w:semiHidden/>
    <w:rsid w:val="00E03743"/>
    <w:rPr>
      <w:rFonts w:ascii="Calisto MT" w:eastAsia="Times New Roman" w:hAnsi="Calisto MT" w:cs="Times New Roman"/>
      <w:i/>
      <w:iCs/>
      <w:color w:val="404040"/>
      <w:sz w:val="20"/>
    </w:rPr>
  </w:style>
  <w:style w:type="character" w:customStyle="1" w:styleId="Heading8Char">
    <w:name w:val="Heading 8 Char"/>
    <w:link w:val="Heading8"/>
    <w:semiHidden/>
    <w:rsid w:val="00E03743"/>
    <w:rPr>
      <w:rFonts w:ascii="Calisto MT" w:eastAsia="Times New Roman" w:hAnsi="Calisto MT" w:cs="Times New Roman"/>
      <w:color w:val="404040"/>
      <w:sz w:val="20"/>
      <w:szCs w:val="20"/>
    </w:rPr>
  </w:style>
  <w:style w:type="character" w:customStyle="1" w:styleId="Heading9Char">
    <w:name w:val="Heading 9 Char"/>
    <w:link w:val="Heading9"/>
    <w:semiHidden/>
    <w:rsid w:val="00E03743"/>
    <w:rPr>
      <w:rFonts w:ascii="Calisto MT" w:eastAsia="Times New Roman" w:hAnsi="Calisto MT" w:cs="Times New Roman"/>
      <w:i/>
      <w:iCs/>
      <w:color w:val="404040"/>
      <w:sz w:val="20"/>
      <w:szCs w:val="20"/>
    </w:rPr>
  </w:style>
  <w:style w:type="paragraph" w:styleId="HTMLAddress">
    <w:name w:val="HTML Address"/>
    <w:basedOn w:val="Normal"/>
    <w:link w:val="HTMLAddressChar"/>
    <w:semiHidden/>
    <w:unhideWhenUsed/>
    <w:rsid w:val="00E03743"/>
    <w:rPr>
      <w:i/>
      <w:iCs/>
    </w:rPr>
  </w:style>
  <w:style w:type="character" w:customStyle="1" w:styleId="HTMLAddressChar">
    <w:name w:val="HTML Address Char"/>
    <w:link w:val="HTMLAddress"/>
    <w:semiHidden/>
    <w:rsid w:val="00E03743"/>
    <w:rPr>
      <w:i/>
      <w:iCs/>
      <w:color w:val="404040"/>
      <w:sz w:val="20"/>
    </w:rPr>
  </w:style>
  <w:style w:type="paragraph" w:styleId="HTMLPreformatted">
    <w:name w:val="HTML Preformatted"/>
    <w:basedOn w:val="Normal"/>
    <w:link w:val="HTMLPreformattedChar"/>
    <w:semiHidden/>
    <w:unhideWhenUsed/>
    <w:rsid w:val="00E03743"/>
    <w:rPr>
      <w:rFonts w:ascii="Consolas" w:hAnsi="Consolas"/>
      <w:szCs w:val="20"/>
    </w:rPr>
  </w:style>
  <w:style w:type="character" w:customStyle="1" w:styleId="HTMLPreformattedChar">
    <w:name w:val="HTML Preformatted Char"/>
    <w:link w:val="HTMLPreformatted"/>
    <w:semiHidden/>
    <w:rsid w:val="00E03743"/>
    <w:rPr>
      <w:rFonts w:ascii="Consolas" w:hAnsi="Consolas"/>
      <w:color w:val="404040"/>
      <w:sz w:val="20"/>
      <w:szCs w:val="20"/>
    </w:rPr>
  </w:style>
  <w:style w:type="paragraph" w:styleId="Index1">
    <w:name w:val="index 1"/>
    <w:basedOn w:val="Normal"/>
    <w:next w:val="Normal"/>
    <w:autoRedefine/>
    <w:semiHidden/>
    <w:unhideWhenUsed/>
    <w:rsid w:val="00E03743"/>
    <w:pPr>
      <w:ind w:left="200" w:hanging="200"/>
    </w:pPr>
  </w:style>
  <w:style w:type="paragraph" w:styleId="Index2">
    <w:name w:val="index 2"/>
    <w:basedOn w:val="Normal"/>
    <w:next w:val="Normal"/>
    <w:autoRedefine/>
    <w:semiHidden/>
    <w:unhideWhenUsed/>
    <w:rsid w:val="00E03743"/>
    <w:pPr>
      <w:ind w:left="400" w:hanging="200"/>
    </w:pPr>
  </w:style>
  <w:style w:type="paragraph" w:styleId="Index3">
    <w:name w:val="index 3"/>
    <w:basedOn w:val="Normal"/>
    <w:next w:val="Normal"/>
    <w:autoRedefine/>
    <w:semiHidden/>
    <w:unhideWhenUsed/>
    <w:rsid w:val="00E03743"/>
    <w:pPr>
      <w:ind w:left="600" w:hanging="200"/>
    </w:pPr>
  </w:style>
  <w:style w:type="paragraph" w:styleId="Index4">
    <w:name w:val="index 4"/>
    <w:basedOn w:val="Normal"/>
    <w:next w:val="Normal"/>
    <w:autoRedefine/>
    <w:semiHidden/>
    <w:unhideWhenUsed/>
    <w:rsid w:val="00E03743"/>
    <w:pPr>
      <w:ind w:left="800" w:hanging="200"/>
    </w:pPr>
  </w:style>
  <w:style w:type="paragraph" w:styleId="Index5">
    <w:name w:val="index 5"/>
    <w:basedOn w:val="Normal"/>
    <w:next w:val="Normal"/>
    <w:autoRedefine/>
    <w:semiHidden/>
    <w:unhideWhenUsed/>
    <w:rsid w:val="00E03743"/>
    <w:pPr>
      <w:ind w:left="1000" w:hanging="200"/>
    </w:pPr>
  </w:style>
  <w:style w:type="paragraph" w:styleId="Index6">
    <w:name w:val="index 6"/>
    <w:basedOn w:val="Normal"/>
    <w:next w:val="Normal"/>
    <w:autoRedefine/>
    <w:semiHidden/>
    <w:unhideWhenUsed/>
    <w:rsid w:val="00E03743"/>
    <w:pPr>
      <w:ind w:left="1200" w:hanging="200"/>
    </w:pPr>
  </w:style>
  <w:style w:type="paragraph" w:styleId="Index7">
    <w:name w:val="index 7"/>
    <w:basedOn w:val="Normal"/>
    <w:next w:val="Normal"/>
    <w:autoRedefine/>
    <w:semiHidden/>
    <w:unhideWhenUsed/>
    <w:rsid w:val="00E03743"/>
    <w:pPr>
      <w:ind w:left="1400" w:hanging="200"/>
    </w:pPr>
  </w:style>
  <w:style w:type="paragraph" w:styleId="Index8">
    <w:name w:val="index 8"/>
    <w:basedOn w:val="Normal"/>
    <w:next w:val="Normal"/>
    <w:autoRedefine/>
    <w:semiHidden/>
    <w:unhideWhenUsed/>
    <w:rsid w:val="00E03743"/>
    <w:pPr>
      <w:ind w:left="1600" w:hanging="200"/>
    </w:pPr>
  </w:style>
  <w:style w:type="paragraph" w:styleId="Index9">
    <w:name w:val="index 9"/>
    <w:basedOn w:val="Normal"/>
    <w:next w:val="Normal"/>
    <w:autoRedefine/>
    <w:semiHidden/>
    <w:unhideWhenUsed/>
    <w:rsid w:val="00E03743"/>
    <w:pPr>
      <w:ind w:left="1800" w:hanging="200"/>
    </w:pPr>
  </w:style>
  <w:style w:type="paragraph" w:styleId="IndexHeading">
    <w:name w:val="index heading"/>
    <w:basedOn w:val="Normal"/>
    <w:next w:val="Index1"/>
    <w:semiHidden/>
    <w:unhideWhenUsed/>
    <w:rsid w:val="00E03743"/>
    <w:rPr>
      <w:b/>
      <w:bCs/>
    </w:rPr>
  </w:style>
  <w:style w:type="paragraph" w:styleId="IntenseQuote">
    <w:name w:val="Intense Quote"/>
    <w:basedOn w:val="Normal"/>
    <w:next w:val="Normal"/>
    <w:link w:val="IntenseQuoteChar"/>
    <w:qFormat/>
    <w:rsid w:val="00E03743"/>
    <w:pPr>
      <w:pBdr>
        <w:bottom w:val="single" w:sz="4" w:space="4" w:color="7C8F97"/>
      </w:pBdr>
      <w:spacing w:before="200" w:after="280"/>
      <w:ind w:left="936" w:right="936"/>
    </w:pPr>
    <w:rPr>
      <w:b/>
      <w:bCs/>
      <w:i/>
      <w:iCs/>
      <w:color w:val="7C8F97"/>
    </w:rPr>
  </w:style>
  <w:style w:type="character" w:customStyle="1" w:styleId="IntenseQuoteChar">
    <w:name w:val="Intense Quote Char"/>
    <w:link w:val="IntenseQuote"/>
    <w:rsid w:val="00E03743"/>
    <w:rPr>
      <w:b/>
      <w:bCs/>
      <w:i/>
      <w:iCs/>
      <w:color w:val="7C8F97"/>
      <w:sz w:val="20"/>
    </w:rPr>
  </w:style>
  <w:style w:type="paragraph" w:styleId="List">
    <w:name w:val="List"/>
    <w:basedOn w:val="Normal"/>
    <w:semiHidden/>
    <w:unhideWhenUsed/>
    <w:rsid w:val="00E03743"/>
    <w:pPr>
      <w:ind w:left="360" w:hanging="360"/>
      <w:contextualSpacing/>
    </w:pPr>
  </w:style>
  <w:style w:type="paragraph" w:styleId="List2">
    <w:name w:val="List 2"/>
    <w:basedOn w:val="Normal"/>
    <w:semiHidden/>
    <w:unhideWhenUsed/>
    <w:rsid w:val="00E03743"/>
    <w:pPr>
      <w:ind w:left="720" w:hanging="360"/>
      <w:contextualSpacing/>
    </w:pPr>
  </w:style>
  <w:style w:type="paragraph" w:styleId="List3">
    <w:name w:val="List 3"/>
    <w:basedOn w:val="Normal"/>
    <w:semiHidden/>
    <w:unhideWhenUsed/>
    <w:rsid w:val="00E03743"/>
    <w:pPr>
      <w:ind w:left="1080" w:hanging="360"/>
      <w:contextualSpacing/>
    </w:pPr>
  </w:style>
  <w:style w:type="paragraph" w:styleId="List4">
    <w:name w:val="List 4"/>
    <w:basedOn w:val="Normal"/>
    <w:semiHidden/>
    <w:unhideWhenUsed/>
    <w:rsid w:val="00E03743"/>
    <w:pPr>
      <w:ind w:left="1440" w:hanging="360"/>
      <w:contextualSpacing/>
    </w:pPr>
  </w:style>
  <w:style w:type="paragraph" w:styleId="List5">
    <w:name w:val="List 5"/>
    <w:basedOn w:val="Normal"/>
    <w:semiHidden/>
    <w:unhideWhenUsed/>
    <w:rsid w:val="00E03743"/>
    <w:pPr>
      <w:ind w:left="1800" w:hanging="360"/>
      <w:contextualSpacing/>
    </w:pPr>
  </w:style>
  <w:style w:type="paragraph" w:styleId="ListBullet">
    <w:name w:val="List Bullet"/>
    <w:basedOn w:val="Normal"/>
    <w:semiHidden/>
    <w:unhideWhenUsed/>
    <w:rsid w:val="00E03743"/>
    <w:pPr>
      <w:numPr>
        <w:numId w:val="1"/>
      </w:numPr>
      <w:contextualSpacing/>
    </w:pPr>
  </w:style>
  <w:style w:type="paragraph" w:styleId="ListBullet2">
    <w:name w:val="List Bullet 2"/>
    <w:basedOn w:val="Normal"/>
    <w:semiHidden/>
    <w:unhideWhenUsed/>
    <w:rsid w:val="00E03743"/>
    <w:pPr>
      <w:numPr>
        <w:numId w:val="2"/>
      </w:numPr>
      <w:contextualSpacing/>
    </w:pPr>
  </w:style>
  <w:style w:type="paragraph" w:styleId="ListBullet3">
    <w:name w:val="List Bullet 3"/>
    <w:basedOn w:val="Normal"/>
    <w:semiHidden/>
    <w:unhideWhenUsed/>
    <w:rsid w:val="00E03743"/>
    <w:pPr>
      <w:numPr>
        <w:numId w:val="3"/>
      </w:numPr>
      <w:contextualSpacing/>
    </w:pPr>
  </w:style>
  <w:style w:type="paragraph" w:styleId="ListBullet4">
    <w:name w:val="List Bullet 4"/>
    <w:basedOn w:val="Normal"/>
    <w:semiHidden/>
    <w:unhideWhenUsed/>
    <w:rsid w:val="00E03743"/>
    <w:pPr>
      <w:numPr>
        <w:numId w:val="4"/>
      </w:numPr>
      <w:contextualSpacing/>
    </w:pPr>
  </w:style>
  <w:style w:type="paragraph" w:styleId="ListBullet5">
    <w:name w:val="List Bullet 5"/>
    <w:basedOn w:val="Normal"/>
    <w:semiHidden/>
    <w:unhideWhenUsed/>
    <w:rsid w:val="00E03743"/>
    <w:pPr>
      <w:numPr>
        <w:numId w:val="5"/>
      </w:numPr>
      <w:contextualSpacing/>
    </w:pPr>
  </w:style>
  <w:style w:type="paragraph" w:styleId="ListContinue">
    <w:name w:val="List Continue"/>
    <w:basedOn w:val="Normal"/>
    <w:semiHidden/>
    <w:unhideWhenUsed/>
    <w:rsid w:val="00E03743"/>
    <w:pPr>
      <w:spacing w:after="120"/>
      <w:ind w:left="360"/>
      <w:contextualSpacing/>
    </w:pPr>
  </w:style>
  <w:style w:type="paragraph" w:styleId="ListContinue2">
    <w:name w:val="List Continue 2"/>
    <w:basedOn w:val="Normal"/>
    <w:semiHidden/>
    <w:unhideWhenUsed/>
    <w:rsid w:val="00E03743"/>
    <w:pPr>
      <w:spacing w:after="120"/>
      <w:ind w:left="720"/>
      <w:contextualSpacing/>
    </w:pPr>
  </w:style>
  <w:style w:type="paragraph" w:styleId="ListContinue3">
    <w:name w:val="List Continue 3"/>
    <w:basedOn w:val="Normal"/>
    <w:semiHidden/>
    <w:unhideWhenUsed/>
    <w:rsid w:val="00E03743"/>
    <w:pPr>
      <w:spacing w:after="120"/>
      <w:ind w:left="1080"/>
      <w:contextualSpacing/>
    </w:pPr>
  </w:style>
  <w:style w:type="paragraph" w:styleId="ListContinue4">
    <w:name w:val="List Continue 4"/>
    <w:basedOn w:val="Normal"/>
    <w:semiHidden/>
    <w:unhideWhenUsed/>
    <w:rsid w:val="00E03743"/>
    <w:pPr>
      <w:spacing w:after="120"/>
      <w:ind w:left="1440"/>
      <w:contextualSpacing/>
    </w:pPr>
  </w:style>
  <w:style w:type="paragraph" w:styleId="ListContinue5">
    <w:name w:val="List Continue 5"/>
    <w:basedOn w:val="Normal"/>
    <w:semiHidden/>
    <w:unhideWhenUsed/>
    <w:rsid w:val="00E03743"/>
    <w:pPr>
      <w:spacing w:after="120"/>
      <w:ind w:left="1800"/>
      <w:contextualSpacing/>
    </w:pPr>
  </w:style>
  <w:style w:type="paragraph" w:styleId="ListNumber">
    <w:name w:val="List Number"/>
    <w:basedOn w:val="Normal"/>
    <w:semiHidden/>
    <w:unhideWhenUsed/>
    <w:rsid w:val="00E03743"/>
    <w:pPr>
      <w:numPr>
        <w:numId w:val="6"/>
      </w:numPr>
      <w:contextualSpacing/>
    </w:pPr>
  </w:style>
  <w:style w:type="paragraph" w:styleId="ListNumber2">
    <w:name w:val="List Number 2"/>
    <w:basedOn w:val="Normal"/>
    <w:semiHidden/>
    <w:unhideWhenUsed/>
    <w:rsid w:val="00E03743"/>
    <w:pPr>
      <w:numPr>
        <w:numId w:val="7"/>
      </w:numPr>
      <w:contextualSpacing/>
    </w:pPr>
  </w:style>
  <w:style w:type="paragraph" w:styleId="ListNumber3">
    <w:name w:val="List Number 3"/>
    <w:basedOn w:val="Normal"/>
    <w:semiHidden/>
    <w:unhideWhenUsed/>
    <w:rsid w:val="00E03743"/>
    <w:pPr>
      <w:numPr>
        <w:numId w:val="8"/>
      </w:numPr>
      <w:contextualSpacing/>
    </w:pPr>
  </w:style>
  <w:style w:type="paragraph" w:styleId="ListNumber4">
    <w:name w:val="List Number 4"/>
    <w:basedOn w:val="Normal"/>
    <w:semiHidden/>
    <w:unhideWhenUsed/>
    <w:rsid w:val="00E03743"/>
    <w:pPr>
      <w:numPr>
        <w:numId w:val="9"/>
      </w:numPr>
      <w:contextualSpacing/>
    </w:pPr>
  </w:style>
  <w:style w:type="paragraph" w:styleId="ListNumber5">
    <w:name w:val="List Number 5"/>
    <w:basedOn w:val="Normal"/>
    <w:semiHidden/>
    <w:unhideWhenUsed/>
    <w:rsid w:val="00E03743"/>
    <w:pPr>
      <w:numPr>
        <w:numId w:val="10"/>
      </w:numPr>
      <w:contextualSpacing/>
    </w:pPr>
  </w:style>
  <w:style w:type="paragraph" w:styleId="ListParagraph">
    <w:name w:val="List Paragraph"/>
    <w:basedOn w:val="Normal"/>
    <w:qFormat/>
    <w:rsid w:val="00E03743"/>
    <w:pPr>
      <w:ind w:left="720"/>
      <w:contextualSpacing/>
    </w:pPr>
  </w:style>
  <w:style w:type="paragraph" w:styleId="MacroText">
    <w:name w:val="macro"/>
    <w:link w:val="MacroTextChar"/>
    <w:semiHidden/>
    <w:unhideWhenUsed/>
    <w:rsid w:val="00E03743"/>
    <w:pPr>
      <w:tabs>
        <w:tab w:val="left" w:pos="480"/>
        <w:tab w:val="left" w:pos="960"/>
        <w:tab w:val="left" w:pos="1440"/>
        <w:tab w:val="left" w:pos="1920"/>
        <w:tab w:val="left" w:pos="2400"/>
        <w:tab w:val="left" w:pos="2880"/>
        <w:tab w:val="left" w:pos="3360"/>
        <w:tab w:val="left" w:pos="3840"/>
        <w:tab w:val="left" w:pos="4320"/>
      </w:tabs>
    </w:pPr>
    <w:rPr>
      <w:rFonts w:ascii="Consolas" w:hAnsi="Consolas"/>
      <w:color w:val="404040"/>
      <w:lang w:val="en-US" w:eastAsia="en-US"/>
    </w:rPr>
  </w:style>
  <w:style w:type="character" w:customStyle="1" w:styleId="MacroTextChar">
    <w:name w:val="Macro Text Char"/>
    <w:link w:val="MacroText"/>
    <w:semiHidden/>
    <w:rsid w:val="00E03743"/>
    <w:rPr>
      <w:rFonts w:ascii="Consolas" w:hAnsi="Consolas"/>
      <w:color w:val="404040"/>
      <w:sz w:val="20"/>
      <w:szCs w:val="20"/>
    </w:rPr>
  </w:style>
  <w:style w:type="paragraph" w:styleId="MessageHeader">
    <w:name w:val="Message Header"/>
    <w:basedOn w:val="Normal"/>
    <w:link w:val="MessageHeaderChar"/>
    <w:semiHidden/>
    <w:unhideWhenUsed/>
    <w:rsid w:val="00E03743"/>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character" w:customStyle="1" w:styleId="MessageHeaderChar">
    <w:name w:val="Message Header Char"/>
    <w:link w:val="MessageHeader"/>
    <w:semiHidden/>
    <w:rsid w:val="00E03743"/>
    <w:rPr>
      <w:rFonts w:ascii="Calisto MT" w:eastAsia="Times New Roman" w:hAnsi="Calisto MT" w:cs="Times New Roman"/>
      <w:color w:val="404040"/>
      <w:sz w:val="24"/>
      <w:szCs w:val="24"/>
      <w:shd w:val="pct20" w:color="auto" w:fill="auto"/>
    </w:rPr>
  </w:style>
  <w:style w:type="paragraph" w:styleId="NoSpacing">
    <w:name w:val="No Spacing"/>
    <w:uiPriority w:val="1"/>
    <w:qFormat/>
    <w:rsid w:val="00E03743"/>
    <w:rPr>
      <w:color w:val="404040"/>
      <w:szCs w:val="22"/>
      <w:lang w:val="en-US" w:eastAsia="en-US"/>
    </w:rPr>
  </w:style>
  <w:style w:type="paragraph" w:styleId="NormalWeb">
    <w:name w:val="Normal (Web)"/>
    <w:basedOn w:val="Normal"/>
    <w:uiPriority w:val="99"/>
    <w:unhideWhenUsed/>
    <w:rsid w:val="00E03743"/>
    <w:rPr>
      <w:rFonts w:ascii="Times New Roman" w:hAnsi="Times New Roman"/>
      <w:sz w:val="24"/>
      <w:szCs w:val="24"/>
    </w:rPr>
  </w:style>
  <w:style w:type="paragraph" w:styleId="NormalIndent">
    <w:name w:val="Normal Indent"/>
    <w:basedOn w:val="Normal"/>
    <w:semiHidden/>
    <w:unhideWhenUsed/>
    <w:rsid w:val="00E03743"/>
    <w:pPr>
      <w:ind w:left="720"/>
    </w:pPr>
  </w:style>
  <w:style w:type="paragraph" w:styleId="NoteHeading">
    <w:name w:val="Note Heading"/>
    <w:basedOn w:val="Normal"/>
    <w:next w:val="Normal"/>
    <w:link w:val="NoteHeadingChar"/>
    <w:semiHidden/>
    <w:unhideWhenUsed/>
    <w:rsid w:val="00E03743"/>
  </w:style>
  <w:style w:type="character" w:customStyle="1" w:styleId="NoteHeadingChar">
    <w:name w:val="Note Heading Char"/>
    <w:link w:val="NoteHeading"/>
    <w:semiHidden/>
    <w:rsid w:val="00E03743"/>
    <w:rPr>
      <w:color w:val="404040"/>
      <w:sz w:val="20"/>
    </w:rPr>
  </w:style>
  <w:style w:type="paragraph" w:styleId="PlainText">
    <w:name w:val="Plain Text"/>
    <w:basedOn w:val="Normal"/>
    <w:link w:val="PlainTextChar"/>
    <w:semiHidden/>
    <w:unhideWhenUsed/>
    <w:rsid w:val="00E03743"/>
    <w:rPr>
      <w:rFonts w:ascii="Consolas" w:hAnsi="Consolas"/>
      <w:sz w:val="21"/>
      <w:szCs w:val="21"/>
    </w:rPr>
  </w:style>
  <w:style w:type="character" w:customStyle="1" w:styleId="PlainTextChar">
    <w:name w:val="Plain Text Char"/>
    <w:link w:val="PlainText"/>
    <w:semiHidden/>
    <w:rsid w:val="00E03743"/>
    <w:rPr>
      <w:rFonts w:ascii="Consolas" w:hAnsi="Consolas"/>
      <w:color w:val="404040"/>
      <w:sz w:val="21"/>
      <w:szCs w:val="21"/>
    </w:rPr>
  </w:style>
  <w:style w:type="paragraph" w:styleId="Quote">
    <w:name w:val="Quote"/>
    <w:basedOn w:val="Normal"/>
    <w:next w:val="Normal"/>
    <w:link w:val="QuoteChar"/>
    <w:qFormat/>
    <w:rsid w:val="00E03743"/>
    <w:rPr>
      <w:i/>
      <w:iCs/>
      <w:color w:val="000000"/>
    </w:rPr>
  </w:style>
  <w:style w:type="character" w:customStyle="1" w:styleId="QuoteChar">
    <w:name w:val="Quote Char"/>
    <w:link w:val="Quote"/>
    <w:rsid w:val="00E03743"/>
    <w:rPr>
      <w:i/>
      <w:iCs/>
      <w:color w:val="000000"/>
      <w:sz w:val="20"/>
    </w:rPr>
  </w:style>
  <w:style w:type="paragraph" w:styleId="Salutation">
    <w:name w:val="Salutation"/>
    <w:basedOn w:val="Normal"/>
    <w:next w:val="Normal"/>
    <w:link w:val="SalutationChar"/>
    <w:semiHidden/>
    <w:unhideWhenUsed/>
    <w:rsid w:val="00E03743"/>
  </w:style>
  <w:style w:type="character" w:customStyle="1" w:styleId="SalutationChar">
    <w:name w:val="Salutation Char"/>
    <w:link w:val="Salutation"/>
    <w:semiHidden/>
    <w:rsid w:val="00E03743"/>
    <w:rPr>
      <w:color w:val="404040"/>
      <w:sz w:val="20"/>
    </w:rPr>
  </w:style>
  <w:style w:type="paragraph" w:styleId="Subtitle">
    <w:name w:val="Subtitle"/>
    <w:basedOn w:val="Normal"/>
    <w:next w:val="Normal"/>
    <w:link w:val="SubtitleChar"/>
    <w:qFormat/>
    <w:rsid w:val="00E03743"/>
    <w:pPr>
      <w:numPr>
        <w:ilvl w:val="1"/>
      </w:numPr>
    </w:pPr>
    <w:rPr>
      <w:i/>
      <w:iCs/>
      <w:color w:val="7C8F97"/>
      <w:spacing w:val="15"/>
      <w:sz w:val="24"/>
      <w:szCs w:val="24"/>
    </w:rPr>
  </w:style>
  <w:style w:type="character" w:customStyle="1" w:styleId="SubtitleChar">
    <w:name w:val="Subtitle Char"/>
    <w:link w:val="Subtitle"/>
    <w:rsid w:val="00E03743"/>
    <w:rPr>
      <w:rFonts w:ascii="Calisto MT" w:eastAsia="Times New Roman" w:hAnsi="Calisto MT" w:cs="Times New Roman"/>
      <w:i/>
      <w:iCs/>
      <w:color w:val="7C8F97"/>
      <w:spacing w:val="15"/>
      <w:sz w:val="24"/>
      <w:szCs w:val="24"/>
    </w:rPr>
  </w:style>
  <w:style w:type="paragraph" w:styleId="TableofAuthorities">
    <w:name w:val="table of authorities"/>
    <w:basedOn w:val="Normal"/>
    <w:next w:val="Normal"/>
    <w:semiHidden/>
    <w:unhideWhenUsed/>
    <w:rsid w:val="00E03743"/>
    <w:pPr>
      <w:ind w:left="200" w:hanging="200"/>
    </w:pPr>
  </w:style>
  <w:style w:type="paragraph" w:styleId="TableofFigures">
    <w:name w:val="table of figures"/>
    <w:basedOn w:val="Normal"/>
    <w:next w:val="Normal"/>
    <w:semiHidden/>
    <w:unhideWhenUsed/>
    <w:rsid w:val="00E03743"/>
  </w:style>
  <w:style w:type="paragraph" w:styleId="Title">
    <w:name w:val="Title"/>
    <w:basedOn w:val="Normal"/>
    <w:next w:val="Normal"/>
    <w:link w:val="TitleChar"/>
    <w:qFormat/>
    <w:rsid w:val="00E03743"/>
    <w:pPr>
      <w:pBdr>
        <w:bottom w:val="single" w:sz="8" w:space="4" w:color="7C8F97"/>
      </w:pBdr>
      <w:spacing w:after="300"/>
      <w:contextualSpacing/>
    </w:pPr>
    <w:rPr>
      <w:color w:val="384347"/>
      <w:spacing w:val="5"/>
      <w:kern w:val="28"/>
      <w:sz w:val="52"/>
      <w:szCs w:val="52"/>
    </w:rPr>
  </w:style>
  <w:style w:type="character" w:customStyle="1" w:styleId="TitleChar">
    <w:name w:val="Title Char"/>
    <w:link w:val="Title"/>
    <w:rsid w:val="00E03743"/>
    <w:rPr>
      <w:rFonts w:ascii="Calisto MT" w:eastAsia="Times New Roman" w:hAnsi="Calisto MT" w:cs="Times New Roman"/>
      <w:color w:val="384347"/>
      <w:spacing w:val="5"/>
      <w:kern w:val="28"/>
      <w:sz w:val="52"/>
      <w:szCs w:val="52"/>
    </w:rPr>
  </w:style>
  <w:style w:type="paragraph" w:styleId="TOAHeading">
    <w:name w:val="toa heading"/>
    <w:basedOn w:val="Normal"/>
    <w:next w:val="Normal"/>
    <w:semiHidden/>
    <w:unhideWhenUsed/>
    <w:rsid w:val="00E03743"/>
    <w:pPr>
      <w:spacing w:before="120"/>
    </w:pPr>
    <w:rPr>
      <w:b/>
      <w:bCs/>
      <w:sz w:val="24"/>
      <w:szCs w:val="24"/>
    </w:rPr>
  </w:style>
  <w:style w:type="paragraph" w:styleId="TOC1">
    <w:name w:val="toc 1"/>
    <w:basedOn w:val="Normal"/>
    <w:next w:val="Normal"/>
    <w:autoRedefine/>
    <w:semiHidden/>
    <w:unhideWhenUsed/>
    <w:rsid w:val="00E03743"/>
    <w:pPr>
      <w:spacing w:after="100"/>
    </w:pPr>
  </w:style>
  <w:style w:type="paragraph" w:styleId="TOC2">
    <w:name w:val="toc 2"/>
    <w:basedOn w:val="Normal"/>
    <w:next w:val="Normal"/>
    <w:autoRedefine/>
    <w:semiHidden/>
    <w:unhideWhenUsed/>
    <w:rsid w:val="00E03743"/>
    <w:pPr>
      <w:spacing w:after="100"/>
      <w:ind w:left="200"/>
    </w:pPr>
  </w:style>
  <w:style w:type="paragraph" w:styleId="TOC3">
    <w:name w:val="toc 3"/>
    <w:basedOn w:val="Normal"/>
    <w:next w:val="Normal"/>
    <w:autoRedefine/>
    <w:semiHidden/>
    <w:unhideWhenUsed/>
    <w:rsid w:val="00E03743"/>
    <w:pPr>
      <w:spacing w:after="100"/>
      <w:ind w:left="400"/>
    </w:pPr>
  </w:style>
  <w:style w:type="paragraph" w:styleId="TOC4">
    <w:name w:val="toc 4"/>
    <w:basedOn w:val="Normal"/>
    <w:next w:val="Normal"/>
    <w:autoRedefine/>
    <w:semiHidden/>
    <w:unhideWhenUsed/>
    <w:rsid w:val="00E03743"/>
    <w:pPr>
      <w:spacing w:after="100"/>
      <w:ind w:left="600"/>
    </w:pPr>
  </w:style>
  <w:style w:type="paragraph" w:styleId="TOC5">
    <w:name w:val="toc 5"/>
    <w:basedOn w:val="Normal"/>
    <w:next w:val="Normal"/>
    <w:autoRedefine/>
    <w:semiHidden/>
    <w:unhideWhenUsed/>
    <w:rsid w:val="00E03743"/>
    <w:pPr>
      <w:spacing w:after="100"/>
      <w:ind w:left="800"/>
    </w:pPr>
  </w:style>
  <w:style w:type="paragraph" w:styleId="TOC6">
    <w:name w:val="toc 6"/>
    <w:basedOn w:val="Normal"/>
    <w:next w:val="Normal"/>
    <w:autoRedefine/>
    <w:semiHidden/>
    <w:unhideWhenUsed/>
    <w:rsid w:val="00E03743"/>
    <w:pPr>
      <w:spacing w:after="100"/>
      <w:ind w:left="1000"/>
    </w:pPr>
  </w:style>
  <w:style w:type="paragraph" w:styleId="TOC7">
    <w:name w:val="toc 7"/>
    <w:basedOn w:val="Normal"/>
    <w:next w:val="Normal"/>
    <w:autoRedefine/>
    <w:semiHidden/>
    <w:unhideWhenUsed/>
    <w:rsid w:val="00E03743"/>
    <w:pPr>
      <w:spacing w:after="100"/>
      <w:ind w:left="1200"/>
    </w:pPr>
  </w:style>
  <w:style w:type="paragraph" w:styleId="TOC8">
    <w:name w:val="toc 8"/>
    <w:basedOn w:val="Normal"/>
    <w:next w:val="Normal"/>
    <w:autoRedefine/>
    <w:semiHidden/>
    <w:unhideWhenUsed/>
    <w:rsid w:val="00E03743"/>
    <w:pPr>
      <w:spacing w:after="100"/>
      <w:ind w:left="1400"/>
    </w:pPr>
  </w:style>
  <w:style w:type="paragraph" w:styleId="TOC9">
    <w:name w:val="toc 9"/>
    <w:basedOn w:val="Normal"/>
    <w:next w:val="Normal"/>
    <w:autoRedefine/>
    <w:semiHidden/>
    <w:unhideWhenUsed/>
    <w:rsid w:val="00E03743"/>
    <w:pPr>
      <w:spacing w:after="100"/>
      <w:ind w:left="1600"/>
    </w:pPr>
  </w:style>
  <w:style w:type="paragraph" w:styleId="TOCHeading">
    <w:name w:val="TOC Heading"/>
    <w:basedOn w:val="Heading1"/>
    <w:next w:val="Normal"/>
    <w:semiHidden/>
    <w:unhideWhenUsed/>
    <w:qFormat/>
    <w:rsid w:val="00E03743"/>
    <w:pPr>
      <w:outlineLvl w:val="9"/>
    </w:pPr>
  </w:style>
  <w:style w:type="paragraph" w:customStyle="1" w:styleId="NoParagraphStyle">
    <w:name w:val="[No Paragraph Style]"/>
    <w:rsid w:val="00B67904"/>
    <w:pPr>
      <w:widowControl w:val="0"/>
      <w:autoSpaceDE w:val="0"/>
      <w:autoSpaceDN w:val="0"/>
      <w:adjustRightInd w:val="0"/>
      <w:spacing w:line="288" w:lineRule="auto"/>
      <w:textAlignment w:val="center"/>
    </w:pPr>
    <w:rPr>
      <w:rFonts w:ascii="MinionPro-Regular" w:hAnsi="MinionPro-Regular" w:cs="MinionPro-Regular"/>
      <w:color w:val="000000"/>
      <w:sz w:val="24"/>
      <w:szCs w:val="24"/>
      <w:lang w:eastAsia="en-US"/>
    </w:rPr>
  </w:style>
  <w:style w:type="paragraph" w:customStyle="1" w:styleId="BasicParagraph">
    <w:name w:val="[Basic Paragraph]"/>
    <w:basedOn w:val="NoParagraphStyle"/>
    <w:uiPriority w:val="99"/>
    <w:rsid w:val="00B67904"/>
  </w:style>
  <w:style w:type="character" w:styleId="Hyperlink">
    <w:name w:val="Hyperlink"/>
    <w:rsid w:val="00767F9C"/>
    <w:rPr>
      <w:color w:val="524A82"/>
      <w:u w:val="single"/>
    </w:rPr>
  </w:style>
  <w:style w:type="character" w:styleId="Strong">
    <w:name w:val="Strong"/>
    <w:basedOn w:val="DefaultParagraphFont"/>
    <w:uiPriority w:val="22"/>
    <w:qFormat/>
    <w:rsid w:val="00D12111"/>
    <w:rPr>
      <w:b/>
      <w:bCs/>
    </w:rPr>
  </w:style>
  <w:style w:type="table" w:styleId="TableGrid">
    <w:name w:val="Table Grid"/>
    <w:basedOn w:val="TableNormal"/>
    <w:rsid w:val="000534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37627">
      <w:bodyDiv w:val="1"/>
      <w:marLeft w:val="0"/>
      <w:marRight w:val="0"/>
      <w:marTop w:val="0"/>
      <w:marBottom w:val="0"/>
      <w:divBdr>
        <w:top w:val="none" w:sz="0" w:space="0" w:color="auto"/>
        <w:left w:val="none" w:sz="0" w:space="0" w:color="auto"/>
        <w:bottom w:val="none" w:sz="0" w:space="0" w:color="auto"/>
        <w:right w:val="none" w:sz="0" w:space="0" w:color="auto"/>
      </w:divBdr>
    </w:div>
    <w:div w:id="329675309">
      <w:bodyDiv w:val="1"/>
      <w:marLeft w:val="0"/>
      <w:marRight w:val="0"/>
      <w:marTop w:val="0"/>
      <w:marBottom w:val="0"/>
      <w:divBdr>
        <w:top w:val="none" w:sz="0" w:space="0" w:color="auto"/>
        <w:left w:val="none" w:sz="0" w:space="0" w:color="auto"/>
        <w:bottom w:val="none" w:sz="0" w:space="0" w:color="auto"/>
        <w:right w:val="none" w:sz="0" w:space="0" w:color="auto"/>
      </w:divBdr>
    </w:div>
    <w:div w:id="448402302">
      <w:bodyDiv w:val="1"/>
      <w:marLeft w:val="0"/>
      <w:marRight w:val="0"/>
      <w:marTop w:val="0"/>
      <w:marBottom w:val="0"/>
      <w:divBdr>
        <w:top w:val="none" w:sz="0" w:space="0" w:color="auto"/>
        <w:left w:val="none" w:sz="0" w:space="0" w:color="auto"/>
        <w:bottom w:val="none" w:sz="0" w:space="0" w:color="auto"/>
        <w:right w:val="none" w:sz="0" w:space="0" w:color="auto"/>
      </w:divBdr>
    </w:div>
    <w:div w:id="1933125313">
      <w:bodyDiv w:val="1"/>
      <w:marLeft w:val="0"/>
      <w:marRight w:val="0"/>
      <w:marTop w:val="0"/>
      <w:marBottom w:val="0"/>
      <w:divBdr>
        <w:top w:val="none" w:sz="0" w:space="0" w:color="auto"/>
        <w:left w:val="none" w:sz="0" w:space="0" w:color="auto"/>
        <w:bottom w:val="none" w:sz="0" w:space="0" w:color="auto"/>
        <w:right w:val="none" w:sz="0" w:space="0" w:color="auto"/>
      </w:divBdr>
    </w:div>
    <w:div w:id="201957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woodvaleprimaryacademy.or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kingswoodcatering.co.uk"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f9c689-a132-45fd-86ee-e667105a03e5" xsi:nil="true"/>
    <lcf76f155ced4ddcb4097134ff3c332f xmlns="87465e86-e373-4ded-aeac-1e2b52aa71f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9" ma:contentTypeDescription="Create a new document." ma:contentTypeScope="" ma:versionID="681d20383ac3967ed3f7c1d6a0e3af6b">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7f1f3278baae595c0b7d3076a658a12e"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0a3e172-53d4-40ca-ad93-6b6a69907dc0}" ma:internalName="TaxCatchAll" ma:showField="CatchAllData" ma:web="abf9c689-a132-45fd-86ee-e667105a03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35C49F-207A-46C1-80D4-2D56996D4E78}">
  <ds:schemaRefs>
    <ds:schemaRef ds:uri="http://schemas.microsoft.com/office/2006/metadata/properties"/>
    <ds:schemaRef ds:uri="http://schemas.microsoft.com/office/infopath/2007/PartnerControls"/>
    <ds:schemaRef ds:uri="abf9c689-a132-45fd-86ee-e667105a03e5"/>
    <ds:schemaRef ds:uri="87465e86-e373-4ded-aeac-1e2b52aa71f8"/>
  </ds:schemaRefs>
</ds:datastoreItem>
</file>

<file path=customXml/itemProps2.xml><?xml version="1.0" encoding="utf-8"?>
<ds:datastoreItem xmlns:ds="http://schemas.openxmlformats.org/officeDocument/2006/customXml" ds:itemID="{CE91A2E3-ABB2-47A0-9454-4B828C841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18D06A-D670-4991-9FA0-015EC6F8FD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Ingoldmells Academy Letterhead Template</vt:lpstr>
    </vt:vector>
  </TitlesOfParts>
  <Company>Greenwood Academies Trust</Company>
  <LinksUpToDate>false</LinksUpToDate>
  <CharactersWithSpaces>1901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Ingoldmells Academy Letterhead Template</dc:title>
  <dc:subject/>
  <dc:creator>Alison Hope</dc:creator>
  <cp:keywords/>
  <cp:lastModifiedBy>S Booth</cp:lastModifiedBy>
  <cp:revision>8</cp:revision>
  <cp:lastPrinted>2026-05-01T14:35:00Z</cp:lastPrinted>
  <dcterms:created xsi:type="dcterms:W3CDTF">2026-05-01T14:36:00Z</dcterms:created>
  <dcterms:modified xsi:type="dcterms:W3CDTF">2026-05-05T15:21:00Z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kchurch@kingswoodprimaryacademy.org</vt:lpwstr>
  </property>
  <property fmtid="{D5CDD505-2E9C-101B-9397-08002B2CF9AE}" pid="6" name="MSIP_Label_71dda7c5-96ca-48e3-9e3a-5c391aea2853_SetDate">
    <vt:lpwstr>2020-02-11T11:00:07.1891231+00:00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0x0101000F18EA81FEC73C4FB722FB76960D92E6</vt:lpwstr>
  </property>
  <property fmtid="{D5CDD505-2E9C-101B-9397-08002B2CF9AE}" pid="12" name="MediaServiceImageTags">
    <vt:lpwstr/>
  </property>
</Properties>
</file>