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904ED7" w:rsidP="177EC6EC">
      <w:pPr>
        <w:pStyle w:val="BasicParagraph"/>
        <w:ind w:right="-306"/>
        <w:jc w:val="right"/>
        <w:rPr>
          <w:rFonts w:ascii="Calibri-Bold" w:hAnsi="Calibri-Bold" w:cs="Calibri-Bold"/>
          <w:color w:val="auto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Pr="177EC6EC">
        <w:rPr>
          <w:rFonts w:ascii="Calibri-Bold" w:hAnsi="Calibri-Bold" w:cs="Calibri-Bold"/>
          <w:color w:val="auto"/>
          <w:sz w:val="22"/>
          <w:szCs w:val="22"/>
        </w:rPr>
        <w:t>www.kingswoodprimaryacademy.org</w:t>
      </w:r>
    </w:p>
    <w:p w14:paraId="341C54B4" w14:textId="66427C1B" w:rsidR="00904ED7" w:rsidRDefault="00245DD2" w:rsidP="177EC6EC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1300D470" wp14:editId="2474D241">
                <wp:extent cx="331470" cy="316865"/>
                <wp:effectExtent l="0" t="0" r="0" b="0"/>
                <wp:docPr id="98209690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00D470" id="Text Box 7" o:spid="_x0000_s1027" type="#_x0000_t202" style="width:26.1pt;height:24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519796F7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203285" cy="31115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85" cy="31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04ED7" w:rsidRPr="177EC6EC">
        <w:rPr>
          <w:rFonts w:ascii="Calibri" w:hAnsi="Calibri" w:cs="Calibri"/>
          <w:color w:val="auto"/>
          <w:sz w:val="22"/>
        </w:rPr>
        <w:t>@kingswoodpri</w:t>
      </w:r>
      <w:proofErr w:type="gramEnd"/>
    </w:p>
    <w:p w14:paraId="13DA8675" w14:textId="13A40FE0" w:rsidR="1B868050" w:rsidRDefault="1B868050" w:rsidP="177EC6EC">
      <w:pPr>
        <w:spacing w:after="120"/>
        <w:ind w:left="7200" w:right="-306"/>
        <w:jc w:val="center"/>
        <w:rPr>
          <w:rFonts w:ascii="Calibri" w:hAnsi="Calibri" w:cs="Calibri"/>
          <w:color w:val="auto"/>
          <w:sz w:val="22"/>
        </w:rPr>
      </w:pPr>
      <w:r w:rsidRPr="177EC6EC">
        <w:rPr>
          <w:rFonts w:ascii="Calibri" w:hAnsi="Calibri" w:cs="Calibri"/>
          <w:color w:val="auto"/>
          <w:sz w:val="22"/>
        </w:rPr>
        <w:t xml:space="preserve">     </w:t>
      </w:r>
      <w:r w:rsidR="5E03D03D" w:rsidRPr="177EC6EC">
        <w:rPr>
          <w:rFonts w:ascii="Calibri" w:hAnsi="Calibri" w:cs="Calibri"/>
          <w:color w:val="auto"/>
          <w:sz w:val="22"/>
        </w:rPr>
        <w:t xml:space="preserve"> </w:t>
      </w:r>
      <w:r w:rsidRPr="177EC6EC">
        <w:rPr>
          <w:rFonts w:ascii="Calibri" w:hAnsi="Calibri" w:cs="Calibri"/>
          <w:color w:val="auto"/>
          <w:sz w:val="22"/>
        </w:rPr>
        <w:t xml:space="preserve">         </w:t>
      </w:r>
      <w:r w:rsidR="004029E1" w:rsidRPr="177EC6EC">
        <w:rPr>
          <w:rFonts w:ascii="Calibri" w:hAnsi="Calibri" w:cs="Calibri"/>
          <w:color w:val="auto"/>
          <w:sz w:val="22"/>
        </w:rPr>
        <w:t xml:space="preserve">Kingswood Primary Academy   </w:t>
      </w:r>
    </w:p>
    <w:p w14:paraId="6B6A4EA9" w14:textId="07C36EBE" w:rsidR="00B91ED7" w:rsidRDefault="00B91ED7" w:rsidP="177EC6EC">
      <w:pPr>
        <w:spacing w:after="120"/>
        <w:ind w:right="-306"/>
        <w:rPr>
          <w:rFonts w:ascii="Calibri" w:hAnsi="Calibri" w:cs="Calibri"/>
          <w:color w:val="auto"/>
          <w:sz w:val="22"/>
        </w:rPr>
      </w:pPr>
    </w:p>
    <w:p w14:paraId="432444FE" w14:textId="1148C5AC" w:rsidR="0047554C" w:rsidRDefault="0047554C" w:rsidP="177EC6EC">
      <w:pPr>
        <w:ind w:right="-306"/>
        <w:rPr>
          <w:rFonts w:ascii="Calibri" w:hAnsi="Calibri" w:cs="Calibri"/>
          <w:color w:val="auto"/>
          <w:sz w:val="24"/>
          <w:szCs w:val="24"/>
          <w:u w:val="single"/>
        </w:rPr>
      </w:pPr>
    </w:p>
    <w:p w14:paraId="2DACEF5E" w14:textId="0F550918" w:rsidR="0016655A" w:rsidRDefault="003D167D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April 202</w:t>
      </w:r>
      <w:r w:rsidR="0054625F">
        <w:rPr>
          <w:rFonts w:ascii="Calibri" w:hAnsi="Calibri" w:cs="Calibri"/>
          <w:color w:val="auto"/>
          <w:sz w:val="24"/>
          <w:szCs w:val="24"/>
        </w:rPr>
        <w:t>6</w:t>
      </w:r>
    </w:p>
    <w:p w14:paraId="7195D294" w14:textId="77777777" w:rsidR="003D167D" w:rsidRDefault="003D167D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6D2082C" w14:textId="44F85281" w:rsidR="003D167D" w:rsidRDefault="003D167D" w:rsidP="003D167D">
      <w:pPr>
        <w:ind w:right="-306"/>
        <w:jc w:val="center"/>
        <w:rPr>
          <w:rFonts w:ascii="Calibri" w:hAnsi="Calibri" w:cs="Calibri"/>
          <w:color w:val="auto"/>
          <w:sz w:val="24"/>
          <w:szCs w:val="24"/>
          <w:u w:val="single"/>
        </w:rPr>
      </w:pPr>
      <w:r w:rsidRPr="003D167D">
        <w:rPr>
          <w:rFonts w:ascii="Calibri" w:hAnsi="Calibri" w:cs="Calibri"/>
          <w:color w:val="auto"/>
          <w:sz w:val="24"/>
          <w:szCs w:val="24"/>
          <w:u w:val="single"/>
        </w:rPr>
        <w:t>Mablethorpe Camping Trip – Monday 6</w:t>
      </w:r>
      <w:r w:rsidRPr="003D167D">
        <w:rPr>
          <w:rFonts w:ascii="Calibri" w:hAnsi="Calibri" w:cs="Calibri"/>
          <w:color w:val="auto"/>
          <w:sz w:val="24"/>
          <w:szCs w:val="24"/>
          <w:u w:val="single"/>
          <w:vertAlign w:val="superscript"/>
        </w:rPr>
        <w:t>th</w:t>
      </w:r>
      <w:r w:rsidRPr="003D167D">
        <w:rPr>
          <w:rFonts w:ascii="Calibri" w:hAnsi="Calibri" w:cs="Calibri"/>
          <w:color w:val="auto"/>
          <w:sz w:val="24"/>
          <w:szCs w:val="24"/>
          <w:u w:val="single"/>
        </w:rPr>
        <w:t xml:space="preserve"> July/Tuesday 7</w:t>
      </w:r>
      <w:r w:rsidRPr="003D167D">
        <w:rPr>
          <w:rFonts w:ascii="Calibri" w:hAnsi="Calibri" w:cs="Calibri"/>
          <w:color w:val="auto"/>
          <w:sz w:val="24"/>
          <w:szCs w:val="24"/>
          <w:u w:val="single"/>
          <w:vertAlign w:val="superscript"/>
        </w:rPr>
        <w:t>th</w:t>
      </w:r>
      <w:r w:rsidRPr="003D167D">
        <w:rPr>
          <w:rFonts w:ascii="Calibri" w:hAnsi="Calibri" w:cs="Calibri"/>
          <w:color w:val="auto"/>
          <w:sz w:val="24"/>
          <w:szCs w:val="24"/>
          <w:u w:val="single"/>
        </w:rPr>
        <w:t xml:space="preserve"> July</w:t>
      </w:r>
    </w:p>
    <w:p w14:paraId="68A7469C" w14:textId="77777777" w:rsidR="003D167D" w:rsidRDefault="003D167D" w:rsidP="003D167D">
      <w:pPr>
        <w:ind w:right="-306"/>
        <w:jc w:val="center"/>
        <w:rPr>
          <w:rFonts w:ascii="Calibri" w:hAnsi="Calibri" w:cs="Calibri"/>
          <w:color w:val="auto"/>
          <w:sz w:val="24"/>
          <w:szCs w:val="24"/>
          <w:u w:val="single"/>
        </w:rPr>
      </w:pPr>
    </w:p>
    <w:p w14:paraId="3DF4A3BA" w14:textId="7B579998" w:rsidR="003D167D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Dear Parent/Guardians,</w:t>
      </w:r>
    </w:p>
    <w:p w14:paraId="72F1FB14" w14:textId="77777777" w:rsidR="001C30BB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77BFC9D2" w14:textId="39575ABC" w:rsidR="001C30BB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In July pupils in Year 4 have a fantastic opportunity to go on a camping trip to another GAT school in Mablethorpe. This trip will take place on Monday 6</w:t>
      </w:r>
      <w:r w:rsidRPr="001C30BB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>
        <w:rPr>
          <w:rFonts w:ascii="Calibri" w:hAnsi="Calibri" w:cs="Calibri"/>
          <w:color w:val="auto"/>
          <w:sz w:val="24"/>
          <w:szCs w:val="24"/>
        </w:rPr>
        <w:t xml:space="preserve"> July &amp; Tuesday 7</w:t>
      </w:r>
      <w:r w:rsidRPr="001C30BB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>
        <w:rPr>
          <w:rFonts w:ascii="Calibri" w:hAnsi="Calibri" w:cs="Calibri"/>
          <w:color w:val="auto"/>
          <w:sz w:val="24"/>
          <w:szCs w:val="24"/>
        </w:rPr>
        <w:t xml:space="preserve"> July.</w:t>
      </w:r>
    </w:p>
    <w:p w14:paraId="3804B27A" w14:textId="77777777" w:rsidR="001C30BB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1E4BC78" w14:textId="32CE566B" w:rsidR="001C30BB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While in Mablethorpe the children will take part in team building activities, play games and sit around a campfire. In the 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evening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they will have fish/sausage</w:t>
      </w:r>
      <w:r w:rsidR="00B3671B">
        <w:rPr>
          <w:rFonts w:ascii="Calibri" w:hAnsi="Calibri" w:cs="Calibri"/>
          <w:color w:val="auto"/>
          <w:sz w:val="24"/>
          <w:szCs w:val="24"/>
        </w:rPr>
        <w:t>/chicken nuggets</w:t>
      </w:r>
      <w:r>
        <w:rPr>
          <w:rFonts w:ascii="Calibri" w:hAnsi="Calibri" w:cs="Calibri"/>
          <w:color w:val="auto"/>
          <w:sz w:val="24"/>
          <w:szCs w:val="24"/>
        </w:rPr>
        <w:t xml:space="preserve"> &amp; chips supper and then camp in tents provided by Greenwood Academies Trust. They will explore the beach through various activities and have the chance to go paddling in the 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near-by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paddle park.  They will be returning to school around 5pm.  The tents will be in a secure school site where the gates will be locked and there will be 4 members of staff with the children.  </w:t>
      </w:r>
    </w:p>
    <w:p w14:paraId="6623F215" w14:textId="77777777" w:rsidR="001C30BB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1BC4FA16" w14:textId="4FB44FCB" w:rsidR="001C30BB" w:rsidRDefault="001C30BB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Children will need to come to school in 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older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clothes and bring items on the attached list. Greenwood Academies can provide sleeping bags if you do not have one.  (Please let us know </w:t>
      </w:r>
      <w:r w:rsidR="00391B56">
        <w:rPr>
          <w:rFonts w:ascii="Calibri" w:hAnsi="Calibri" w:cs="Calibri"/>
          <w:color w:val="auto"/>
          <w:sz w:val="24"/>
          <w:szCs w:val="24"/>
        </w:rPr>
        <w:t>if you need a sleeping bag).</w:t>
      </w:r>
    </w:p>
    <w:p w14:paraId="0A408131" w14:textId="77777777" w:rsidR="00391B56" w:rsidRDefault="00391B56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8DD7B31" w14:textId="2ACB5A60" w:rsidR="00391B56" w:rsidRDefault="00391B56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Please make sure that your child arrives at school by 8.30am as the coach will </w:t>
      </w:r>
      <w:proofErr w:type="spellStart"/>
      <w:r>
        <w:rPr>
          <w:rFonts w:ascii="Calibri" w:hAnsi="Calibri" w:cs="Calibri"/>
          <w:color w:val="auto"/>
          <w:sz w:val="24"/>
          <w:szCs w:val="24"/>
        </w:rPr>
        <w:t>leat</w:t>
      </w:r>
      <w:proofErr w:type="spellEnd"/>
      <w:r>
        <w:rPr>
          <w:rFonts w:ascii="Calibri" w:hAnsi="Calibri" w:cs="Calibri"/>
          <w:color w:val="auto"/>
          <w:sz w:val="24"/>
          <w:szCs w:val="24"/>
        </w:rPr>
        <w:t xml:space="preserve"> at 9.00am prompt.  If your child is entitled to a free school meal, and you would like to book one for this trip, please go online to </w:t>
      </w:r>
      <w:hyperlink r:id="rId14" w:history="1">
        <w:r w:rsidRPr="00FB2576">
          <w:rPr>
            <w:rStyle w:val="Hyperlink"/>
            <w:rFonts w:ascii="Calibri" w:hAnsi="Calibri" w:cs="Calibri"/>
            <w:sz w:val="24"/>
            <w:szCs w:val="24"/>
          </w:rPr>
          <w:t>www.kingswoodcatering</w:t>
        </w:r>
      </w:hyperlink>
      <w:r>
        <w:rPr>
          <w:rFonts w:ascii="Calibri" w:hAnsi="Calibri" w:cs="Calibri"/>
          <w:color w:val="auto"/>
          <w:sz w:val="24"/>
          <w:szCs w:val="24"/>
        </w:rPr>
        <w:t>.co.uk. If not, then you</w:t>
      </w:r>
      <w:r w:rsidR="00A14542">
        <w:rPr>
          <w:rFonts w:ascii="Calibri" w:hAnsi="Calibri" w:cs="Calibri"/>
          <w:color w:val="auto"/>
          <w:sz w:val="24"/>
          <w:szCs w:val="24"/>
        </w:rPr>
        <w:t>r</w:t>
      </w:r>
      <w:r>
        <w:rPr>
          <w:rFonts w:ascii="Calibri" w:hAnsi="Calibri" w:cs="Calibri"/>
          <w:color w:val="auto"/>
          <w:sz w:val="24"/>
          <w:szCs w:val="24"/>
        </w:rPr>
        <w:t xml:space="preserve"> child is required to bring a packed lunch with them. Please can lunches be in a named carrier bag so that it can be thrown away, only send disposable water bottles.  Lunch on the second day will be provided.</w:t>
      </w:r>
      <w:r w:rsidR="00B3671B">
        <w:rPr>
          <w:rFonts w:ascii="Calibri" w:hAnsi="Calibri" w:cs="Calibri"/>
          <w:color w:val="auto"/>
          <w:sz w:val="24"/>
          <w:szCs w:val="24"/>
        </w:rPr>
        <w:t xml:space="preserve"> The PTA will be buying the children </w:t>
      </w:r>
      <w:proofErr w:type="gramStart"/>
      <w:r w:rsidR="00B3671B">
        <w:rPr>
          <w:rFonts w:ascii="Calibri" w:hAnsi="Calibri" w:cs="Calibri"/>
          <w:color w:val="auto"/>
          <w:sz w:val="24"/>
          <w:szCs w:val="24"/>
        </w:rPr>
        <w:t>ice-creams</w:t>
      </w:r>
      <w:proofErr w:type="gramEnd"/>
      <w:r w:rsidR="00B3671B">
        <w:rPr>
          <w:rFonts w:ascii="Calibri" w:hAnsi="Calibri" w:cs="Calibri"/>
          <w:color w:val="auto"/>
          <w:sz w:val="24"/>
          <w:szCs w:val="24"/>
        </w:rPr>
        <w:t>.</w:t>
      </w:r>
    </w:p>
    <w:p w14:paraId="247886DA" w14:textId="77777777" w:rsidR="00391B56" w:rsidRDefault="00391B56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3B3D424" w14:textId="7337C0A2" w:rsidR="00391B56" w:rsidRDefault="00391B56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The cost of this trip is 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£</w:t>
      </w:r>
      <w:r w:rsidR="00B3671B">
        <w:rPr>
          <w:rFonts w:ascii="Calibri" w:hAnsi="Calibri" w:cs="Calibri"/>
          <w:color w:val="auto"/>
          <w:sz w:val="24"/>
          <w:szCs w:val="24"/>
        </w:rPr>
        <w:t>1465.00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and we are asking Parents/Guardians to 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make a contribution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of £</w:t>
      </w:r>
      <w:r w:rsidR="00B3671B">
        <w:rPr>
          <w:rFonts w:ascii="Calibri" w:hAnsi="Calibri" w:cs="Calibri"/>
          <w:color w:val="auto"/>
          <w:sz w:val="24"/>
          <w:szCs w:val="24"/>
        </w:rPr>
        <w:t>20.00</w:t>
      </w:r>
      <w:r>
        <w:rPr>
          <w:rFonts w:ascii="Calibri" w:hAnsi="Calibri" w:cs="Calibri"/>
          <w:color w:val="auto"/>
          <w:sz w:val="24"/>
          <w:szCs w:val="24"/>
        </w:rPr>
        <w:t xml:space="preserve"> per child.  Payment is to be made on Parentpay.com</w:t>
      </w:r>
      <w:r w:rsidR="00D80835">
        <w:rPr>
          <w:rFonts w:ascii="Calibri" w:hAnsi="Calibri" w:cs="Calibri"/>
          <w:color w:val="auto"/>
          <w:sz w:val="24"/>
          <w:szCs w:val="24"/>
        </w:rPr>
        <w:t xml:space="preserve">. If you need any assistance with </w:t>
      </w:r>
      <w:proofErr w:type="spellStart"/>
      <w:r w:rsidR="00D80835">
        <w:rPr>
          <w:rFonts w:ascii="Calibri" w:hAnsi="Calibri" w:cs="Calibri"/>
          <w:color w:val="auto"/>
          <w:sz w:val="24"/>
          <w:szCs w:val="24"/>
        </w:rPr>
        <w:t>parentpay</w:t>
      </w:r>
      <w:proofErr w:type="spellEnd"/>
      <w:r w:rsidR="00D80835">
        <w:rPr>
          <w:rFonts w:ascii="Calibri" w:hAnsi="Calibri" w:cs="Calibri"/>
          <w:color w:val="auto"/>
          <w:sz w:val="24"/>
          <w:szCs w:val="24"/>
        </w:rPr>
        <w:t xml:space="preserve"> then please call the school office.  </w:t>
      </w:r>
      <w:r w:rsidR="00B3671B">
        <w:rPr>
          <w:rFonts w:ascii="Calibri" w:hAnsi="Calibri" w:cs="Calibri"/>
          <w:color w:val="auto"/>
          <w:sz w:val="24"/>
          <w:szCs w:val="24"/>
        </w:rPr>
        <w:t xml:space="preserve">Please return the attached slip. </w:t>
      </w:r>
      <w:r w:rsidR="00D80835">
        <w:rPr>
          <w:rFonts w:ascii="Calibri" w:hAnsi="Calibri" w:cs="Calibri"/>
          <w:color w:val="auto"/>
          <w:sz w:val="24"/>
          <w:szCs w:val="24"/>
        </w:rPr>
        <w:t>Please can payment be made by Tuesday 30</w:t>
      </w:r>
      <w:r w:rsidR="00D80835" w:rsidRPr="00D80835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 w:rsidR="00D80835">
        <w:rPr>
          <w:rFonts w:ascii="Calibri" w:hAnsi="Calibri" w:cs="Calibri"/>
          <w:color w:val="auto"/>
          <w:sz w:val="24"/>
          <w:szCs w:val="24"/>
        </w:rPr>
        <w:t xml:space="preserve"> June.</w:t>
      </w:r>
    </w:p>
    <w:p w14:paraId="3223329E" w14:textId="77777777" w:rsidR="00D80835" w:rsidRDefault="00D80835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06C9B2B0" w14:textId="6D257B22" w:rsidR="00D80835" w:rsidRDefault="00D80835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Yours sincerely</w:t>
      </w:r>
    </w:p>
    <w:p w14:paraId="3F2EB633" w14:textId="77777777" w:rsidR="00D80835" w:rsidRDefault="00D80835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C9F4717" w14:textId="77777777" w:rsidR="00D80835" w:rsidRDefault="00D80835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4BBEB19" w14:textId="6C69BB92" w:rsidR="00D80835" w:rsidRDefault="00D80835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Mrs Wagg</w:t>
      </w:r>
    </w:p>
    <w:p w14:paraId="54E1E760" w14:textId="5B81CA15" w:rsidR="00D80835" w:rsidRPr="001C30BB" w:rsidRDefault="00D80835" w:rsidP="003D167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Class Teacher</w:t>
      </w:r>
    </w:p>
    <w:p w14:paraId="2A643CC3" w14:textId="77777777" w:rsidR="00642B49" w:rsidRDefault="00642B49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06627B8D" w14:textId="2A2B0EE2" w:rsidR="00B3671B" w:rsidRPr="00B3671B" w:rsidRDefault="00B3671B" w:rsidP="00B3671B">
      <w:pPr>
        <w:ind w:right="-306"/>
        <w:jc w:val="center"/>
        <w:rPr>
          <w:rFonts w:ascii="Calibri" w:hAnsi="Calibri" w:cs="Calibri"/>
          <w:color w:val="auto"/>
          <w:sz w:val="48"/>
          <w:szCs w:val="48"/>
          <w:u w:val="single"/>
        </w:rPr>
      </w:pPr>
      <w:r w:rsidRPr="00B3671B">
        <w:rPr>
          <w:rFonts w:ascii="Calibri" w:hAnsi="Calibri" w:cs="Calibri"/>
          <w:color w:val="auto"/>
          <w:sz w:val="48"/>
          <w:szCs w:val="48"/>
          <w:u w:val="single"/>
        </w:rPr>
        <w:t>Mablethorpe 2026</w:t>
      </w:r>
    </w:p>
    <w:p w14:paraId="43BBDAA9" w14:textId="77777777" w:rsidR="00642B49" w:rsidRDefault="00642B49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79C4C43" w14:textId="77777777" w:rsidR="00642B49" w:rsidRDefault="00642B49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3E91C997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09190182" w14:textId="50E6BA9C" w:rsidR="00642B49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Child……………………………………………………………………………………………………………………………………………………….</w:t>
      </w:r>
    </w:p>
    <w:p w14:paraId="3E379D0D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3E975D7" w14:textId="71710363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(  )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needs a sleeping bag to be provided</w:t>
      </w:r>
    </w:p>
    <w:p w14:paraId="0150E83F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CC6B725" w14:textId="27575A9D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(  )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can have an </w:t>
      </w:r>
      <w:proofErr w:type="spellStart"/>
      <w:r>
        <w:rPr>
          <w:rFonts w:ascii="Calibri" w:hAnsi="Calibri" w:cs="Calibri"/>
          <w:color w:val="auto"/>
          <w:sz w:val="24"/>
          <w:szCs w:val="24"/>
        </w:rPr>
        <w:t>icecream</w:t>
      </w:r>
      <w:proofErr w:type="spellEnd"/>
    </w:p>
    <w:p w14:paraId="2F8B6DE5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662E57B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1963D832" w14:textId="2A050C6C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Meal choice</w:t>
      </w:r>
    </w:p>
    <w:p w14:paraId="6DD311F2" w14:textId="6077BD0E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(  )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fish &amp; chips</w:t>
      </w:r>
    </w:p>
    <w:p w14:paraId="51CB659A" w14:textId="38D7358F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(  )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sausage &amp; chips</w:t>
      </w:r>
    </w:p>
    <w:p w14:paraId="1A5F6946" w14:textId="0C8F835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(  )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chicken nuggets &amp; chips</w:t>
      </w:r>
    </w:p>
    <w:p w14:paraId="210DDF2A" w14:textId="5438AFB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(  )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fishcake &amp; chips</w:t>
      </w:r>
    </w:p>
    <w:p w14:paraId="5335974A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7E3FAB99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0482573F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B70890A" w14:textId="77777777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39480B7B" w14:textId="125B512A" w:rsidR="00B3671B" w:rsidRDefault="00B3671B" w:rsidP="0053212B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Signed…………………………………………………………………………………………………………………………. Parent/Guardian</w:t>
      </w:r>
    </w:p>
    <w:sectPr w:rsidR="00B3671B" w:rsidSect="00904ED7">
      <w:footerReference w:type="default" r:id="rId15"/>
      <w:headerReference w:type="first" r:id="rId16"/>
      <w:footerReference w:type="first" r:id="rId17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0A14C" w14:textId="77777777" w:rsidR="00A1090F" w:rsidRDefault="00A1090F">
      <w:r>
        <w:separator/>
      </w:r>
    </w:p>
  </w:endnote>
  <w:endnote w:type="continuationSeparator" w:id="0">
    <w:p w14:paraId="324072CB" w14:textId="77777777" w:rsidR="00A1090F" w:rsidRDefault="00A1090F">
      <w:r>
        <w:continuationSeparator/>
      </w:r>
    </w:p>
  </w:endnote>
  <w:endnote w:type="continuationNotice" w:id="1">
    <w:p w14:paraId="7AC35758" w14:textId="77777777" w:rsidR="00A1090F" w:rsidRDefault="00A109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75431" w14:textId="77777777" w:rsidR="00A1090F" w:rsidRDefault="00A1090F">
      <w:r>
        <w:separator/>
      </w:r>
    </w:p>
  </w:footnote>
  <w:footnote w:type="continuationSeparator" w:id="0">
    <w:p w14:paraId="4FDDD8AA" w14:textId="77777777" w:rsidR="00A1090F" w:rsidRDefault="00A1090F">
      <w:r>
        <w:continuationSeparator/>
      </w:r>
    </w:p>
  </w:footnote>
  <w:footnote w:type="continuationNotice" w:id="1">
    <w:p w14:paraId="50E57D46" w14:textId="77777777" w:rsidR="00A1090F" w:rsidRDefault="00A109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0355B"/>
    <w:rsid w:val="00011DBF"/>
    <w:rsid w:val="00015106"/>
    <w:rsid w:val="00015C28"/>
    <w:rsid w:val="00034A71"/>
    <w:rsid w:val="00040DEA"/>
    <w:rsid w:val="00045088"/>
    <w:rsid w:val="00051D20"/>
    <w:rsid w:val="000534FA"/>
    <w:rsid w:val="00055103"/>
    <w:rsid w:val="000571AA"/>
    <w:rsid w:val="00070066"/>
    <w:rsid w:val="000705D1"/>
    <w:rsid w:val="000723B5"/>
    <w:rsid w:val="00075F8A"/>
    <w:rsid w:val="000A4CFB"/>
    <w:rsid w:val="000B4CA4"/>
    <w:rsid w:val="000C7795"/>
    <w:rsid w:val="000E022A"/>
    <w:rsid w:val="000E2BFD"/>
    <w:rsid w:val="000F2252"/>
    <w:rsid w:val="000F7564"/>
    <w:rsid w:val="001017C3"/>
    <w:rsid w:val="00101E7D"/>
    <w:rsid w:val="00102291"/>
    <w:rsid w:val="0011304A"/>
    <w:rsid w:val="00116C3B"/>
    <w:rsid w:val="00117E29"/>
    <w:rsid w:val="00124A20"/>
    <w:rsid w:val="00131204"/>
    <w:rsid w:val="00137E28"/>
    <w:rsid w:val="00143353"/>
    <w:rsid w:val="00147E29"/>
    <w:rsid w:val="0015150E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9480A"/>
    <w:rsid w:val="001A251F"/>
    <w:rsid w:val="001A6667"/>
    <w:rsid w:val="001A7D85"/>
    <w:rsid w:val="001B12FA"/>
    <w:rsid w:val="001C30BB"/>
    <w:rsid w:val="001E4569"/>
    <w:rsid w:val="001F1B06"/>
    <w:rsid w:val="00200995"/>
    <w:rsid w:val="002073DF"/>
    <w:rsid w:val="00210304"/>
    <w:rsid w:val="00211B4D"/>
    <w:rsid w:val="002141B8"/>
    <w:rsid w:val="00226FDF"/>
    <w:rsid w:val="00230C6E"/>
    <w:rsid w:val="00236077"/>
    <w:rsid w:val="00237276"/>
    <w:rsid w:val="00237FF6"/>
    <w:rsid w:val="00245DD2"/>
    <w:rsid w:val="00246C71"/>
    <w:rsid w:val="00247ED0"/>
    <w:rsid w:val="00252C76"/>
    <w:rsid w:val="00263993"/>
    <w:rsid w:val="00293788"/>
    <w:rsid w:val="002A1C59"/>
    <w:rsid w:val="002C0896"/>
    <w:rsid w:val="002D20C0"/>
    <w:rsid w:val="002E071E"/>
    <w:rsid w:val="002E19E3"/>
    <w:rsid w:val="002E22F5"/>
    <w:rsid w:val="002E28D2"/>
    <w:rsid w:val="002F4A47"/>
    <w:rsid w:val="002F69CB"/>
    <w:rsid w:val="0030000A"/>
    <w:rsid w:val="00302CA0"/>
    <w:rsid w:val="00341AF6"/>
    <w:rsid w:val="00362946"/>
    <w:rsid w:val="00363B29"/>
    <w:rsid w:val="003640AA"/>
    <w:rsid w:val="003834E6"/>
    <w:rsid w:val="00384F1F"/>
    <w:rsid w:val="00391B56"/>
    <w:rsid w:val="003949D2"/>
    <w:rsid w:val="00397CB6"/>
    <w:rsid w:val="003A09DC"/>
    <w:rsid w:val="003A68A7"/>
    <w:rsid w:val="003B2107"/>
    <w:rsid w:val="003B458E"/>
    <w:rsid w:val="003B5627"/>
    <w:rsid w:val="003C4C6F"/>
    <w:rsid w:val="003D0960"/>
    <w:rsid w:val="003D167D"/>
    <w:rsid w:val="003D16D6"/>
    <w:rsid w:val="003D7149"/>
    <w:rsid w:val="003D7474"/>
    <w:rsid w:val="003D7802"/>
    <w:rsid w:val="003E61AD"/>
    <w:rsid w:val="003F6C89"/>
    <w:rsid w:val="004029E1"/>
    <w:rsid w:val="00406409"/>
    <w:rsid w:val="00407DA3"/>
    <w:rsid w:val="00416089"/>
    <w:rsid w:val="00425E0E"/>
    <w:rsid w:val="00426868"/>
    <w:rsid w:val="00434D40"/>
    <w:rsid w:val="00437647"/>
    <w:rsid w:val="004436CE"/>
    <w:rsid w:val="00445A9B"/>
    <w:rsid w:val="00447312"/>
    <w:rsid w:val="0044795C"/>
    <w:rsid w:val="004524A6"/>
    <w:rsid w:val="00455855"/>
    <w:rsid w:val="00457834"/>
    <w:rsid w:val="00457C84"/>
    <w:rsid w:val="004643E0"/>
    <w:rsid w:val="0047554C"/>
    <w:rsid w:val="004909B8"/>
    <w:rsid w:val="004940EE"/>
    <w:rsid w:val="004C6F8C"/>
    <w:rsid w:val="004D3EC5"/>
    <w:rsid w:val="004F0465"/>
    <w:rsid w:val="004F2DC4"/>
    <w:rsid w:val="0051336B"/>
    <w:rsid w:val="0051427B"/>
    <w:rsid w:val="0052426E"/>
    <w:rsid w:val="00524534"/>
    <w:rsid w:val="00525C4A"/>
    <w:rsid w:val="005319F0"/>
    <w:rsid w:val="0053212B"/>
    <w:rsid w:val="00536B6C"/>
    <w:rsid w:val="00540B54"/>
    <w:rsid w:val="005417E0"/>
    <w:rsid w:val="005454B7"/>
    <w:rsid w:val="00546030"/>
    <w:rsid w:val="0054625F"/>
    <w:rsid w:val="0054635E"/>
    <w:rsid w:val="00551C21"/>
    <w:rsid w:val="00556D42"/>
    <w:rsid w:val="0055749F"/>
    <w:rsid w:val="0056120D"/>
    <w:rsid w:val="005673D0"/>
    <w:rsid w:val="005863D1"/>
    <w:rsid w:val="00590E39"/>
    <w:rsid w:val="00597EE5"/>
    <w:rsid w:val="005B4DF4"/>
    <w:rsid w:val="005B5B75"/>
    <w:rsid w:val="005B7343"/>
    <w:rsid w:val="005E4EEF"/>
    <w:rsid w:val="005E5C55"/>
    <w:rsid w:val="00600487"/>
    <w:rsid w:val="00602B9A"/>
    <w:rsid w:val="0063341C"/>
    <w:rsid w:val="00636FAE"/>
    <w:rsid w:val="006370CA"/>
    <w:rsid w:val="006376E6"/>
    <w:rsid w:val="00642B49"/>
    <w:rsid w:val="0065281C"/>
    <w:rsid w:val="006913B2"/>
    <w:rsid w:val="00693730"/>
    <w:rsid w:val="006C3E50"/>
    <w:rsid w:val="006C75AB"/>
    <w:rsid w:val="006D0163"/>
    <w:rsid w:val="006D6B97"/>
    <w:rsid w:val="006E0488"/>
    <w:rsid w:val="006E0B32"/>
    <w:rsid w:val="00702E88"/>
    <w:rsid w:val="0071531D"/>
    <w:rsid w:val="0074731D"/>
    <w:rsid w:val="007529B9"/>
    <w:rsid w:val="007547EB"/>
    <w:rsid w:val="0075715C"/>
    <w:rsid w:val="00760F16"/>
    <w:rsid w:val="00762F84"/>
    <w:rsid w:val="00767F9C"/>
    <w:rsid w:val="0077305E"/>
    <w:rsid w:val="007738A9"/>
    <w:rsid w:val="00790627"/>
    <w:rsid w:val="007944BA"/>
    <w:rsid w:val="0079680A"/>
    <w:rsid w:val="00797081"/>
    <w:rsid w:val="007B32C5"/>
    <w:rsid w:val="007B6BC2"/>
    <w:rsid w:val="007C7010"/>
    <w:rsid w:val="007D0329"/>
    <w:rsid w:val="007E6BFC"/>
    <w:rsid w:val="00801F49"/>
    <w:rsid w:val="008031F7"/>
    <w:rsid w:val="00810A8C"/>
    <w:rsid w:val="008119A9"/>
    <w:rsid w:val="008158B1"/>
    <w:rsid w:val="008338CA"/>
    <w:rsid w:val="00840714"/>
    <w:rsid w:val="00851F89"/>
    <w:rsid w:val="00857F35"/>
    <w:rsid w:val="008624D8"/>
    <w:rsid w:val="00866C32"/>
    <w:rsid w:val="00867BC6"/>
    <w:rsid w:val="00873D6C"/>
    <w:rsid w:val="00881CB7"/>
    <w:rsid w:val="00890422"/>
    <w:rsid w:val="00895AEE"/>
    <w:rsid w:val="008A3545"/>
    <w:rsid w:val="008B4DF8"/>
    <w:rsid w:val="008B6231"/>
    <w:rsid w:val="008D679F"/>
    <w:rsid w:val="008E319C"/>
    <w:rsid w:val="008E386F"/>
    <w:rsid w:val="008E4E0E"/>
    <w:rsid w:val="008F1921"/>
    <w:rsid w:val="00900F70"/>
    <w:rsid w:val="00903389"/>
    <w:rsid w:val="00904ED7"/>
    <w:rsid w:val="00905AA4"/>
    <w:rsid w:val="00924215"/>
    <w:rsid w:val="0094189F"/>
    <w:rsid w:val="009469A8"/>
    <w:rsid w:val="009506B6"/>
    <w:rsid w:val="00953860"/>
    <w:rsid w:val="00965A08"/>
    <w:rsid w:val="00965F2C"/>
    <w:rsid w:val="00970C56"/>
    <w:rsid w:val="0097275E"/>
    <w:rsid w:val="009779DB"/>
    <w:rsid w:val="00981E3A"/>
    <w:rsid w:val="0098229B"/>
    <w:rsid w:val="009861E7"/>
    <w:rsid w:val="009C1015"/>
    <w:rsid w:val="009E16E6"/>
    <w:rsid w:val="00A0527A"/>
    <w:rsid w:val="00A05620"/>
    <w:rsid w:val="00A06D54"/>
    <w:rsid w:val="00A1090F"/>
    <w:rsid w:val="00A14542"/>
    <w:rsid w:val="00A16C88"/>
    <w:rsid w:val="00A266F1"/>
    <w:rsid w:val="00A433CE"/>
    <w:rsid w:val="00A52C3C"/>
    <w:rsid w:val="00A56811"/>
    <w:rsid w:val="00A609E0"/>
    <w:rsid w:val="00A7101C"/>
    <w:rsid w:val="00A71867"/>
    <w:rsid w:val="00A71D5D"/>
    <w:rsid w:val="00AA0022"/>
    <w:rsid w:val="00AA09BF"/>
    <w:rsid w:val="00AA44CD"/>
    <w:rsid w:val="00AA5B96"/>
    <w:rsid w:val="00AC0E3A"/>
    <w:rsid w:val="00AC6C78"/>
    <w:rsid w:val="00AD7550"/>
    <w:rsid w:val="00AE3057"/>
    <w:rsid w:val="00AE4BBF"/>
    <w:rsid w:val="00AF30F8"/>
    <w:rsid w:val="00AF5438"/>
    <w:rsid w:val="00AF64D1"/>
    <w:rsid w:val="00B07C51"/>
    <w:rsid w:val="00B12038"/>
    <w:rsid w:val="00B14604"/>
    <w:rsid w:val="00B15727"/>
    <w:rsid w:val="00B22B79"/>
    <w:rsid w:val="00B24AA8"/>
    <w:rsid w:val="00B3102E"/>
    <w:rsid w:val="00B3671B"/>
    <w:rsid w:val="00B3711A"/>
    <w:rsid w:val="00B55232"/>
    <w:rsid w:val="00B62740"/>
    <w:rsid w:val="00B665C9"/>
    <w:rsid w:val="00B67904"/>
    <w:rsid w:val="00B67D7F"/>
    <w:rsid w:val="00B73B27"/>
    <w:rsid w:val="00B73F91"/>
    <w:rsid w:val="00B83E81"/>
    <w:rsid w:val="00B91ED7"/>
    <w:rsid w:val="00BA3314"/>
    <w:rsid w:val="00BA7A32"/>
    <w:rsid w:val="00BB3D75"/>
    <w:rsid w:val="00BC78E1"/>
    <w:rsid w:val="00BE1C7F"/>
    <w:rsid w:val="00C01029"/>
    <w:rsid w:val="00C0262F"/>
    <w:rsid w:val="00C031A8"/>
    <w:rsid w:val="00C10B45"/>
    <w:rsid w:val="00C17DBE"/>
    <w:rsid w:val="00C20BD7"/>
    <w:rsid w:val="00C27568"/>
    <w:rsid w:val="00C3151E"/>
    <w:rsid w:val="00C445E6"/>
    <w:rsid w:val="00C537F4"/>
    <w:rsid w:val="00C57337"/>
    <w:rsid w:val="00C64075"/>
    <w:rsid w:val="00C858FC"/>
    <w:rsid w:val="00C91558"/>
    <w:rsid w:val="00C9324D"/>
    <w:rsid w:val="00CA6A47"/>
    <w:rsid w:val="00CA798F"/>
    <w:rsid w:val="00CC080D"/>
    <w:rsid w:val="00CC3608"/>
    <w:rsid w:val="00CC5594"/>
    <w:rsid w:val="00CD2419"/>
    <w:rsid w:val="00CE32E5"/>
    <w:rsid w:val="00CE3DA4"/>
    <w:rsid w:val="00CE6528"/>
    <w:rsid w:val="00D12111"/>
    <w:rsid w:val="00D14706"/>
    <w:rsid w:val="00D40912"/>
    <w:rsid w:val="00D50AE9"/>
    <w:rsid w:val="00D55746"/>
    <w:rsid w:val="00D619F2"/>
    <w:rsid w:val="00D66604"/>
    <w:rsid w:val="00D701E1"/>
    <w:rsid w:val="00D71B59"/>
    <w:rsid w:val="00D76F33"/>
    <w:rsid w:val="00D8026A"/>
    <w:rsid w:val="00D80835"/>
    <w:rsid w:val="00DA0541"/>
    <w:rsid w:val="00DD1CFD"/>
    <w:rsid w:val="00DD4F47"/>
    <w:rsid w:val="00DD7B33"/>
    <w:rsid w:val="00E21A7C"/>
    <w:rsid w:val="00E251F8"/>
    <w:rsid w:val="00E267CC"/>
    <w:rsid w:val="00E41138"/>
    <w:rsid w:val="00E45EB9"/>
    <w:rsid w:val="00E466BF"/>
    <w:rsid w:val="00E605F1"/>
    <w:rsid w:val="00E6353A"/>
    <w:rsid w:val="00E66065"/>
    <w:rsid w:val="00E75258"/>
    <w:rsid w:val="00E957AB"/>
    <w:rsid w:val="00EA19FD"/>
    <w:rsid w:val="00EA40DA"/>
    <w:rsid w:val="00EB13D8"/>
    <w:rsid w:val="00EB3EC7"/>
    <w:rsid w:val="00EB7750"/>
    <w:rsid w:val="00EC0593"/>
    <w:rsid w:val="00EC1AA4"/>
    <w:rsid w:val="00EC5AAD"/>
    <w:rsid w:val="00ED1252"/>
    <w:rsid w:val="00EE45A8"/>
    <w:rsid w:val="00F00195"/>
    <w:rsid w:val="00F01ED0"/>
    <w:rsid w:val="00F06D97"/>
    <w:rsid w:val="00F07D0F"/>
    <w:rsid w:val="00F1608E"/>
    <w:rsid w:val="00F22832"/>
    <w:rsid w:val="00F229B3"/>
    <w:rsid w:val="00F24C1B"/>
    <w:rsid w:val="00F3159E"/>
    <w:rsid w:val="00F42D8F"/>
    <w:rsid w:val="00F71F39"/>
    <w:rsid w:val="00F76A1D"/>
    <w:rsid w:val="00F82E6B"/>
    <w:rsid w:val="00F965D1"/>
    <w:rsid w:val="00FA38B7"/>
    <w:rsid w:val="00FB6990"/>
    <w:rsid w:val="00FC4248"/>
    <w:rsid w:val="00FC60B1"/>
    <w:rsid w:val="00FD63A1"/>
    <w:rsid w:val="00FE05F6"/>
    <w:rsid w:val="00FE0737"/>
    <w:rsid w:val="00FE3F73"/>
    <w:rsid w:val="00FE6ED5"/>
    <w:rsid w:val="01263393"/>
    <w:rsid w:val="01E463B5"/>
    <w:rsid w:val="03351FF9"/>
    <w:rsid w:val="07EDAB81"/>
    <w:rsid w:val="0C969977"/>
    <w:rsid w:val="0E0CF1BA"/>
    <w:rsid w:val="11E85462"/>
    <w:rsid w:val="12C1D3DA"/>
    <w:rsid w:val="16D27CB0"/>
    <w:rsid w:val="177EC6EC"/>
    <w:rsid w:val="17DADC22"/>
    <w:rsid w:val="186AAC5D"/>
    <w:rsid w:val="18B5AC4F"/>
    <w:rsid w:val="1A6DEACA"/>
    <w:rsid w:val="1AE1534B"/>
    <w:rsid w:val="1B29AE3C"/>
    <w:rsid w:val="1B868050"/>
    <w:rsid w:val="1BD4C1F6"/>
    <w:rsid w:val="1C532360"/>
    <w:rsid w:val="1C5C4019"/>
    <w:rsid w:val="1D1A4C5A"/>
    <w:rsid w:val="1FB7CCF5"/>
    <w:rsid w:val="21389E03"/>
    <w:rsid w:val="230F5333"/>
    <w:rsid w:val="24001064"/>
    <w:rsid w:val="29107D1C"/>
    <w:rsid w:val="2EC34C92"/>
    <w:rsid w:val="2EE506E3"/>
    <w:rsid w:val="2F9B682E"/>
    <w:rsid w:val="316C8799"/>
    <w:rsid w:val="322423DC"/>
    <w:rsid w:val="32FA0E59"/>
    <w:rsid w:val="338A2D51"/>
    <w:rsid w:val="345063D8"/>
    <w:rsid w:val="34F21F03"/>
    <w:rsid w:val="35A56163"/>
    <w:rsid w:val="3714BE88"/>
    <w:rsid w:val="39C6DB28"/>
    <w:rsid w:val="3A5349FC"/>
    <w:rsid w:val="3A68041C"/>
    <w:rsid w:val="3B41DFE8"/>
    <w:rsid w:val="3D8507D5"/>
    <w:rsid w:val="3E8EF94B"/>
    <w:rsid w:val="48C18B92"/>
    <w:rsid w:val="48D22D1C"/>
    <w:rsid w:val="49132685"/>
    <w:rsid w:val="4932BABB"/>
    <w:rsid w:val="4A9B9B4D"/>
    <w:rsid w:val="4DCBB6BD"/>
    <w:rsid w:val="4E97478D"/>
    <w:rsid w:val="50AD4EF7"/>
    <w:rsid w:val="51229D21"/>
    <w:rsid w:val="542684D3"/>
    <w:rsid w:val="54568140"/>
    <w:rsid w:val="55E75998"/>
    <w:rsid w:val="56195B61"/>
    <w:rsid w:val="573C3CF9"/>
    <w:rsid w:val="57DF9FA2"/>
    <w:rsid w:val="5E03D03D"/>
    <w:rsid w:val="5FB49CF5"/>
    <w:rsid w:val="60D841BA"/>
    <w:rsid w:val="61669492"/>
    <w:rsid w:val="6167C3E1"/>
    <w:rsid w:val="68E9DA47"/>
    <w:rsid w:val="6A984AA5"/>
    <w:rsid w:val="6F5234FE"/>
    <w:rsid w:val="70187B12"/>
    <w:rsid w:val="710AC079"/>
    <w:rsid w:val="71160310"/>
    <w:rsid w:val="7127056A"/>
    <w:rsid w:val="79DD7E43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6BCCDB3A-D154-4F1F-963A-B65DCCC5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91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ingswoodcaterin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1f19d3802c78d57e616b8c700cef04b3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d177e02f58ee32254456a24375236d9f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3.xml><?xml version="1.0" encoding="utf-8"?>
<ds:datastoreItem xmlns:ds="http://schemas.openxmlformats.org/officeDocument/2006/customXml" ds:itemID="{F897957A-43EF-442A-BD10-7E9C221F2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2668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2</cp:revision>
  <cp:lastPrinted>2026-04-23T12:05:00Z</cp:lastPrinted>
  <dcterms:created xsi:type="dcterms:W3CDTF">2026-05-08T10:42:00Z</dcterms:created>
  <dcterms:modified xsi:type="dcterms:W3CDTF">2026-05-08T10:42:00Z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