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ED7">
        <w:rPr>
          <w:rFonts w:ascii="Calibri" w:hAnsi="Calibri" w:cs="Calibri"/>
          <w:color w:val="auto"/>
          <w:sz w:val="22"/>
        </w:rPr>
        <w:t>@kingswoodpri</w:t>
      </w:r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766CA5D3" w14:textId="77777777" w:rsidR="006C29F1" w:rsidRDefault="006C29F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</w:p>
    <w:p w14:paraId="665751E8" w14:textId="44DC34D0" w:rsidR="006C29F1" w:rsidRPr="00C40C3B" w:rsidRDefault="0054288C" w:rsidP="00DF4C10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May</w:t>
      </w:r>
      <w:r w:rsidR="00DF4C10" w:rsidRPr="00C40C3B">
        <w:rPr>
          <w:rFonts w:ascii="Calibri" w:hAnsi="Calibri" w:cs="Calibri"/>
          <w:color w:val="auto"/>
          <w:sz w:val="24"/>
          <w:szCs w:val="24"/>
        </w:rPr>
        <w:t xml:space="preserve"> 2026</w:t>
      </w:r>
    </w:p>
    <w:p w14:paraId="6D52532C" w14:textId="77777777" w:rsidR="00F33C5C" w:rsidRPr="00C40C3B" w:rsidRDefault="00F33C5C" w:rsidP="00DF4C10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608D4A23" w14:textId="77777777" w:rsidR="00F33C5C" w:rsidRPr="00C40C3B" w:rsidRDefault="00F33C5C" w:rsidP="00DF4C10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506C90E" w14:textId="355B592D" w:rsidR="00F33C5C" w:rsidRPr="00C40C3B" w:rsidRDefault="00F33C5C" w:rsidP="00DF4C10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Dear Parents/Guardians</w:t>
      </w:r>
    </w:p>
    <w:p w14:paraId="6BF74FA4" w14:textId="77777777" w:rsidR="00F33C5C" w:rsidRPr="00C40C3B" w:rsidRDefault="00F33C5C" w:rsidP="00DF4C10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41BF23F2" w14:textId="30840174" w:rsidR="00F33C5C" w:rsidRPr="00C40C3B" w:rsidRDefault="00F33C5C" w:rsidP="00F33C5C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 w:rsidRPr="00C40C3B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Hunstanton – Tuesday 14</w:t>
      </w:r>
      <w:r w:rsidRPr="00C40C3B">
        <w:rPr>
          <w:rFonts w:ascii="Calibri" w:hAnsi="Calibri" w:cs="Calibri"/>
          <w:b/>
          <w:bCs/>
          <w:color w:val="auto"/>
          <w:sz w:val="24"/>
          <w:szCs w:val="24"/>
          <w:u w:val="single"/>
          <w:vertAlign w:val="superscript"/>
        </w:rPr>
        <w:t>th</w:t>
      </w:r>
      <w:r w:rsidRPr="00C40C3B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July 2026</w:t>
      </w:r>
    </w:p>
    <w:p w14:paraId="27EA60B4" w14:textId="77777777" w:rsidR="00F33C5C" w:rsidRPr="00C40C3B" w:rsidRDefault="00F33C5C" w:rsidP="00F33C5C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</w:p>
    <w:p w14:paraId="2C800272" w14:textId="2D6E6261" w:rsidR="00E42156" w:rsidRPr="00C40C3B" w:rsidRDefault="00570694" w:rsidP="00F33C5C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Linking to our writing topics this term, we would like to take the children in Squirrels Class on a day trip to Hunstanton.  This trip will take place on Tuesday 14</w:t>
      </w:r>
      <w:r w:rsidRPr="00C40C3B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 w:rsidRPr="00C40C3B">
        <w:rPr>
          <w:rFonts w:ascii="Calibri" w:hAnsi="Calibri" w:cs="Calibri"/>
          <w:color w:val="auto"/>
          <w:sz w:val="24"/>
          <w:szCs w:val="24"/>
        </w:rPr>
        <w:t xml:space="preserve"> July.  Children need to arrive at school by 7:45am as we leave for Hunstanton at 8am prompt.  We will return to school a</w:t>
      </w:r>
      <w:r w:rsidR="00D75321">
        <w:rPr>
          <w:rFonts w:ascii="Calibri" w:hAnsi="Calibri" w:cs="Calibri"/>
          <w:color w:val="auto"/>
          <w:sz w:val="24"/>
          <w:szCs w:val="24"/>
        </w:rPr>
        <w:t>t</w:t>
      </w:r>
      <w:r w:rsidRPr="00C40C3B">
        <w:rPr>
          <w:rFonts w:ascii="Calibri" w:hAnsi="Calibri" w:cs="Calibri"/>
          <w:color w:val="auto"/>
          <w:sz w:val="24"/>
          <w:szCs w:val="24"/>
        </w:rPr>
        <w:t xml:space="preserve"> approximately 5:15pm.  The cost of this trip is £730.00 and we are asking for a parental contribution of £18.00</w:t>
      </w:r>
      <w:r w:rsidR="00E42156" w:rsidRPr="00C40C3B">
        <w:rPr>
          <w:rFonts w:ascii="Calibri" w:hAnsi="Calibri" w:cs="Calibri"/>
          <w:color w:val="auto"/>
          <w:sz w:val="24"/>
          <w:szCs w:val="24"/>
        </w:rPr>
        <w:t>.  Payments are to be made on Parentpay.com</w:t>
      </w:r>
      <w:r w:rsidR="001C294B" w:rsidRPr="00C40C3B">
        <w:rPr>
          <w:rFonts w:ascii="Calibri" w:hAnsi="Calibri" w:cs="Calibri"/>
          <w:color w:val="auto"/>
          <w:sz w:val="24"/>
          <w:szCs w:val="24"/>
        </w:rPr>
        <w:t xml:space="preserve">.  If you need any help with this please call into the office.  The PTA are kindly funding an ice-cream for all </w:t>
      </w:r>
      <w:r w:rsidR="00E97D3B" w:rsidRPr="00C40C3B">
        <w:rPr>
          <w:rFonts w:ascii="Calibri" w:hAnsi="Calibri" w:cs="Calibri"/>
          <w:color w:val="auto"/>
          <w:sz w:val="24"/>
          <w:szCs w:val="24"/>
        </w:rPr>
        <w:t xml:space="preserve">of the children, if you do not wish </w:t>
      </w:r>
      <w:r w:rsidR="00F25218" w:rsidRPr="00C40C3B">
        <w:rPr>
          <w:rFonts w:ascii="Calibri" w:hAnsi="Calibri" w:cs="Calibri"/>
          <w:color w:val="auto"/>
          <w:sz w:val="24"/>
          <w:szCs w:val="24"/>
        </w:rPr>
        <w:t>your child to have an ice-cream you can tick the box on Pare</w:t>
      </w:r>
      <w:r w:rsidR="000C312F" w:rsidRPr="00C40C3B">
        <w:rPr>
          <w:rFonts w:ascii="Calibri" w:hAnsi="Calibri" w:cs="Calibri"/>
          <w:color w:val="auto"/>
          <w:sz w:val="24"/>
          <w:szCs w:val="24"/>
        </w:rPr>
        <w:t xml:space="preserve">ntpay.  Please can this trip be paid for by </w:t>
      </w:r>
      <w:r w:rsidR="00D23611">
        <w:rPr>
          <w:rFonts w:ascii="Calibri" w:hAnsi="Calibri" w:cs="Calibri"/>
          <w:color w:val="auto"/>
          <w:sz w:val="24"/>
          <w:szCs w:val="24"/>
        </w:rPr>
        <w:t>8</w:t>
      </w:r>
      <w:r w:rsidR="00D23611" w:rsidRPr="00D23611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 w:rsidR="00D23611">
        <w:rPr>
          <w:rFonts w:ascii="Calibri" w:hAnsi="Calibri" w:cs="Calibri"/>
          <w:color w:val="auto"/>
          <w:sz w:val="24"/>
          <w:szCs w:val="24"/>
        </w:rPr>
        <w:t xml:space="preserve"> July 2026.</w:t>
      </w:r>
    </w:p>
    <w:p w14:paraId="4DE8383D" w14:textId="77777777" w:rsidR="000C312F" w:rsidRPr="00C40C3B" w:rsidRDefault="000C312F" w:rsidP="00F33C5C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75171CD" w14:textId="77777777" w:rsidR="005B32F4" w:rsidRPr="00C40C3B" w:rsidRDefault="005B32F4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 xml:space="preserve">Please provide your child with a home packed lunch (no chocolate, fizzy drinks or sweets please).  If your child normally receives a free school meal, a packed lunch will be provided on the day, please book a meal online at </w:t>
      </w:r>
      <w:hyperlink r:id="rId14" w:history="1">
        <w:r w:rsidRPr="00C40C3B">
          <w:rPr>
            <w:rStyle w:val="Hyperlink"/>
            <w:rFonts w:ascii="Calibri" w:hAnsi="Calibri" w:cs="Calibri"/>
            <w:sz w:val="24"/>
            <w:szCs w:val="24"/>
          </w:rPr>
          <w:t>www.kingswoodcatering.co.uk</w:t>
        </w:r>
      </w:hyperlink>
      <w:r w:rsidRPr="00C40C3B">
        <w:rPr>
          <w:rFonts w:ascii="Calibri" w:hAnsi="Calibri" w:cs="Calibri"/>
          <w:color w:val="auto"/>
          <w:sz w:val="24"/>
          <w:szCs w:val="24"/>
        </w:rPr>
        <w:t xml:space="preserve">  also please bring a backpack to keep lunch in.</w:t>
      </w:r>
    </w:p>
    <w:p w14:paraId="72F208AE" w14:textId="77777777" w:rsidR="007B4CD1" w:rsidRPr="00C40C3B" w:rsidRDefault="007B4CD1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8C6D4A9" w14:textId="3A77597F" w:rsidR="007B4CD1" w:rsidRPr="00C40C3B" w:rsidRDefault="007B4CD1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The children will be going on the beach.  If the weather is hot, could you please put suncream on your child in the morning and send a hat</w:t>
      </w:r>
      <w:r w:rsidR="005F4943" w:rsidRPr="00C40C3B">
        <w:rPr>
          <w:rFonts w:ascii="Calibri" w:hAnsi="Calibri" w:cs="Calibri"/>
          <w:color w:val="auto"/>
          <w:sz w:val="24"/>
          <w:szCs w:val="24"/>
        </w:rPr>
        <w:t>.  Children do not have to wear school uniform, but sensible, practical clothing is to be wor</w:t>
      </w:r>
      <w:r w:rsidR="006810E9">
        <w:rPr>
          <w:rFonts w:ascii="Calibri" w:hAnsi="Calibri" w:cs="Calibri"/>
          <w:color w:val="auto"/>
          <w:sz w:val="24"/>
          <w:szCs w:val="24"/>
        </w:rPr>
        <w:t>n</w:t>
      </w:r>
      <w:r w:rsidR="005F4943" w:rsidRPr="00C40C3B">
        <w:rPr>
          <w:rFonts w:ascii="Calibri" w:hAnsi="Calibri" w:cs="Calibri"/>
          <w:color w:val="auto"/>
          <w:sz w:val="24"/>
          <w:szCs w:val="24"/>
        </w:rPr>
        <w:t xml:space="preserve">, including a jacket.  </w:t>
      </w:r>
      <w:r w:rsidR="00D23611">
        <w:rPr>
          <w:rFonts w:ascii="Calibri" w:hAnsi="Calibri" w:cs="Calibri"/>
          <w:color w:val="auto"/>
          <w:sz w:val="24"/>
          <w:szCs w:val="24"/>
        </w:rPr>
        <w:t>C</w:t>
      </w:r>
      <w:r w:rsidR="005F4943" w:rsidRPr="00C40C3B">
        <w:rPr>
          <w:rFonts w:ascii="Calibri" w:hAnsi="Calibri" w:cs="Calibri"/>
          <w:color w:val="auto"/>
          <w:sz w:val="24"/>
          <w:szCs w:val="24"/>
        </w:rPr>
        <w:t xml:space="preserve">hildren </w:t>
      </w:r>
      <w:r w:rsidR="00D23611">
        <w:rPr>
          <w:rFonts w:ascii="Calibri" w:hAnsi="Calibri" w:cs="Calibri"/>
          <w:color w:val="auto"/>
          <w:sz w:val="24"/>
          <w:szCs w:val="24"/>
        </w:rPr>
        <w:t>need to</w:t>
      </w:r>
      <w:r w:rsidR="005F4943" w:rsidRPr="00C40C3B">
        <w:rPr>
          <w:rFonts w:ascii="Calibri" w:hAnsi="Calibri" w:cs="Calibri"/>
          <w:color w:val="auto"/>
          <w:sz w:val="24"/>
          <w:szCs w:val="24"/>
        </w:rPr>
        <w:t xml:space="preserve"> bring a </w:t>
      </w:r>
      <w:r w:rsidR="007E3531" w:rsidRPr="00C40C3B">
        <w:rPr>
          <w:rFonts w:ascii="Calibri" w:hAnsi="Calibri" w:cs="Calibri"/>
          <w:color w:val="auto"/>
          <w:sz w:val="24"/>
          <w:szCs w:val="24"/>
        </w:rPr>
        <w:t xml:space="preserve">named bag with a change of clothes and a towel, </w:t>
      </w:r>
      <w:r w:rsidR="002E5575" w:rsidRPr="00C40C3B">
        <w:rPr>
          <w:rFonts w:ascii="Calibri" w:hAnsi="Calibri" w:cs="Calibri"/>
          <w:color w:val="auto"/>
          <w:sz w:val="24"/>
          <w:szCs w:val="24"/>
        </w:rPr>
        <w:t xml:space="preserve">as they may be paddling in the sea!  </w:t>
      </w:r>
      <w:r w:rsidR="001D67E9" w:rsidRPr="00C40C3B">
        <w:rPr>
          <w:rFonts w:ascii="Calibri" w:hAnsi="Calibri" w:cs="Calibri"/>
          <w:color w:val="auto"/>
          <w:sz w:val="24"/>
          <w:szCs w:val="24"/>
        </w:rPr>
        <w:t>If children desire</w:t>
      </w:r>
      <w:r w:rsidR="007F2936" w:rsidRPr="00C40C3B">
        <w:rPr>
          <w:rFonts w:ascii="Calibri" w:hAnsi="Calibri" w:cs="Calibri"/>
          <w:color w:val="auto"/>
          <w:sz w:val="24"/>
          <w:szCs w:val="24"/>
        </w:rPr>
        <w:t xml:space="preserve">, they can bring a named bucket </w:t>
      </w:r>
      <w:r w:rsidR="00257CDD" w:rsidRPr="00C40C3B">
        <w:rPr>
          <w:rFonts w:ascii="Calibri" w:hAnsi="Calibri" w:cs="Calibri"/>
          <w:color w:val="auto"/>
          <w:sz w:val="24"/>
          <w:szCs w:val="24"/>
        </w:rPr>
        <w:t>and spade, which will be their responsibility once on the beach.  They will not need any money.</w:t>
      </w:r>
    </w:p>
    <w:p w14:paraId="7348C767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427C156" w14:textId="61727AC5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Kind regards</w:t>
      </w:r>
    </w:p>
    <w:p w14:paraId="5285BDD2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19FBA5FD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4CD89F1E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5E74B62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49FF2894" w14:textId="77777777" w:rsidR="00257CDD" w:rsidRPr="00C40C3B" w:rsidRDefault="00257CDD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7A1C921E" w14:textId="6451845B" w:rsidR="00257CDD" w:rsidRPr="00C40C3B" w:rsidRDefault="00F26594" w:rsidP="005B32F4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Miss Grkinic</w:t>
      </w:r>
    </w:p>
    <w:p w14:paraId="543EBE95" w14:textId="5034DC4B" w:rsidR="00F33C5C" w:rsidRPr="00F33C5C" w:rsidRDefault="00F26594" w:rsidP="00F33C5C">
      <w:pPr>
        <w:ind w:right="-306"/>
        <w:rPr>
          <w:rFonts w:ascii="Calibri" w:hAnsi="Calibri" w:cs="Calibri"/>
          <w:color w:val="auto"/>
          <w:sz w:val="22"/>
        </w:rPr>
      </w:pPr>
      <w:r w:rsidRPr="00C40C3B">
        <w:rPr>
          <w:rFonts w:ascii="Calibri" w:hAnsi="Calibri" w:cs="Calibri"/>
          <w:color w:val="auto"/>
          <w:sz w:val="24"/>
          <w:szCs w:val="24"/>
        </w:rPr>
        <w:t>Year 1 Teacher</w:t>
      </w:r>
    </w:p>
    <w:p w14:paraId="502733A9" w14:textId="77777777" w:rsidR="006C29F1" w:rsidRDefault="006C29F1" w:rsidP="00DF4C10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sectPr w:rsidR="006C29F1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21B68" w14:textId="77777777" w:rsidR="0026733C" w:rsidRDefault="0026733C">
      <w:r>
        <w:separator/>
      </w:r>
    </w:p>
  </w:endnote>
  <w:endnote w:type="continuationSeparator" w:id="0">
    <w:p w14:paraId="61A17A2D" w14:textId="77777777" w:rsidR="0026733C" w:rsidRDefault="0026733C">
      <w:r>
        <w:continuationSeparator/>
      </w:r>
    </w:p>
  </w:endnote>
  <w:endnote w:type="continuationNotice" w:id="1">
    <w:p w14:paraId="3FF5F597" w14:textId="77777777" w:rsidR="0026733C" w:rsidRDefault="002673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58BCC" w14:textId="77777777" w:rsidR="0026733C" w:rsidRDefault="0026733C">
      <w:r>
        <w:separator/>
      </w:r>
    </w:p>
  </w:footnote>
  <w:footnote w:type="continuationSeparator" w:id="0">
    <w:p w14:paraId="392C6967" w14:textId="77777777" w:rsidR="0026733C" w:rsidRDefault="0026733C">
      <w:r>
        <w:continuationSeparator/>
      </w:r>
    </w:p>
  </w:footnote>
  <w:footnote w:type="continuationNotice" w:id="1">
    <w:p w14:paraId="2C0F6638" w14:textId="77777777" w:rsidR="0026733C" w:rsidRDefault="002673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40DEA"/>
    <w:rsid w:val="00045088"/>
    <w:rsid w:val="000534FA"/>
    <w:rsid w:val="00055103"/>
    <w:rsid w:val="00070066"/>
    <w:rsid w:val="000705D1"/>
    <w:rsid w:val="00075F8A"/>
    <w:rsid w:val="00091FAF"/>
    <w:rsid w:val="000A4CFB"/>
    <w:rsid w:val="000C312F"/>
    <w:rsid w:val="000C7795"/>
    <w:rsid w:val="000E022A"/>
    <w:rsid w:val="000E2BFD"/>
    <w:rsid w:val="000F2252"/>
    <w:rsid w:val="000F409F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C294B"/>
    <w:rsid w:val="001D67E9"/>
    <w:rsid w:val="001E4569"/>
    <w:rsid w:val="001F1B06"/>
    <w:rsid w:val="002073DF"/>
    <w:rsid w:val="00210304"/>
    <w:rsid w:val="00211B4D"/>
    <w:rsid w:val="002141B8"/>
    <w:rsid w:val="00230C6E"/>
    <w:rsid w:val="002341B8"/>
    <w:rsid w:val="00236077"/>
    <w:rsid w:val="00237FF6"/>
    <w:rsid w:val="00245DD2"/>
    <w:rsid w:val="00246C71"/>
    <w:rsid w:val="00247ED0"/>
    <w:rsid w:val="00252C76"/>
    <w:rsid w:val="00257CDD"/>
    <w:rsid w:val="00263993"/>
    <w:rsid w:val="0026733C"/>
    <w:rsid w:val="00293788"/>
    <w:rsid w:val="002A1C59"/>
    <w:rsid w:val="002C0896"/>
    <w:rsid w:val="002E5575"/>
    <w:rsid w:val="0030000A"/>
    <w:rsid w:val="00302CA0"/>
    <w:rsid w:val="00363B29"/>
    <w:rsid w:val="003640AA"/>
    <w:rsid w:val="003834E6"/>
    <w:rsid w:val="00384F1F"/>
    <w:rsid w:val="003949D2"/>
    <w:rsid w:val="003964BD"/>
    <w:rsid w:val="00397CB6"/>
    <w:rsid w:val="003A68A7"/>
    <w:rsid w:val="003B2107"/>
    <w:rsid w:val="003B458E"/>
    <w:rsid w:val="003C4C6F"/>
    <w:rsid w:val="003D0960"/>
    <w:rsid w:val="003D7149"/>
    <w:rsid w:val="003D7474"/>
    <w:rsid w:val="003D7802"/>
    <w:rsid w:val="003F0B2F"/>
    <w:rsid w:val="003F6C89"/>
    <w:rsid w:val="004029E1"/>
    <w:rsid w:val="00406409"/>
    <w:rsid w:val="00407DA3"/>
    <w:rsid w:val="00416089"/>
    <w:rsid w:val="00420942"/>
    <w:rsid w:val="00425E0E"/>
    <w:rsid w:val="00434D40"/>
    <w:rsid w:val="00437647"/>
    <w:rsid w:val="004436CE"/>
    <w:rsid w:val="00447312"/>
    <w:rsid w:val="0044795C"/>
    <w:rsid w:val="00455855"/>
    <w:rsid w:val="00457C84"/>
    <w:rsid w:val="004643E0"/>
    <w:rsid w:val="0047554C"/>
    <w:rsid w:val="004909B8"/>
    <w:rsid w:val="004940EE"/>
    <w:rsid w:val="004C6F8C"/>
    <w:rsid w:val="004D3EC5"/>
    <w:rsid w:val="004E0499"/>
    <w:rsid w:val="004E4C26"/>
    <w:rsid w:val="004F0465"/>
    <w:rsid w:val="004F2DC4"/>
    <w:rsid w:val="0051336B"/>
    <w:rsid w:val="0051427B"/>
    <w:rsid w:val="0052426E"/>
    <w:rsid w:val="00524534"/>
    <w:rsid w:val="00525C4A"/>
    <w:rsid w:val="0053212B"/>
    <w:rsid w:val="00536B6C"/>
    <w:rsid w:val="005417E0"/>
    <w:rsid w:val="0054288C"/>
    <w:rsid w:val="00546030"/>
    <w:rsid w:val="0054635E"/>
    <w:rsid w:val="00551C21"/>
    <w:rsid w:val="00556D42"/>
    <w:rsid w:val="0055749F"/>
    <w:rsid w:val="005673D0"/>
    <w:rsid w:val="00570694"/>
    <w:rsid w:val="005863D1"/>
    <w:rsid w:val="00590E39"/>
    <w:rsid w:val="00597EE5"/>
    <w:rsid w:val="005B32F4"/>
    <w:rsid w:val="005B4DF4"/>
    <w:rsid w:val="005B5B75"/>
    <w:rsid w:val="005B7343"/>
    <w:rsid w:val="005C615D"/>
    <w:rsid w:val="005E5C55"/>
    <w:rsid w:val="005F4943"/>
    <w:rsid w:val="00600487"/>
    <w:rsid w:val="0063341C"/>
    <w:rsid w:val="00636FAE"/>
    <w:rsid w:val="006376E6"/>
    <w:rsid w:val="0065281C"/>
    <w:rsid w:val="006810E9"/>
    <w:rsid w:val="006913B2"/>
    <w:rsid w:val="006C29F1"/>
    <w:rsid w:val="006C3E50"/>
    <w:rsid w:val="006D0163"/>
    <w:rsid w:val="006D6B97"/>
    <w:rsid w:val="006E0488"/>
    <w:rsid w:val="006E0B32"/>
    <w:rsid w:val="006F45FF"/>
    <w:rsid w:val="0071531D"/>
    <w:rsid w:val="0074731D"/>
    <w:rsid w:val="007529B9"/>
    <w:rsid w:val="007547EB"/>
    <w:rsid w:val="0075715C"/>
    <w:rsid w:val="00767F9C"/>
    <w:rsid w:val="0077305E"/>
    <w:rsid w:val="00790627"/>
    <w:rsid w:val="007B4CD1"/>
    <w:rsid w:val="007B6BC2"/>
    <w:rsid w:val="007C7010"/>
    <w:rsid w:val="007E3531"/>
    <w:rsid w:val="007E6BFC"/>
    <w:rsid w:val="007F2936"/>
    <w:rsid w:val="00801F49"/>
    <w:rsid w:val="00807208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B4DF8"/>
    <w:rsid w:val="008D679F"/>
    <w:rsid w:val="008E386F"/>
    <w:rsid w:val="008E4E0E"/>
    <w:rsid w:val="00900F70"/>
    <w:rsid w:val="00903389"/>
    <w:rsid w:val="00904ED7"/>
    <w:rsid w:val="00905AA4"/>
    <w:rsid w:val="0094189F"/>
    <w:rsid w:val="009506B6"/>
    <w:rsid w:val="00953860"/>
    <w:rsid w:val="00955BFF"/>
    <w:rsid w:val="00965A08"/>
    <w:rsid w:val="00965F2C"/>
    <w:rsid w:val="00970C56"/>
    <w:rsid w:val="009779DB"/>
    <w:rsid w:val="00981E3A"/>
    <w:rsid w:val="009861E7"/>
    <w:rsid w:val="00A05620"/>
    <w:rsid w:val="00A064D6"/>
    <w:rsid w:val="00A06D54"/>
    <w:rsid w:val="00A16C88"/>
    <w:rsid w:val="00A433CE"/>
    <w:rsid w:val="00A52C3C"/>
    <w:rsid w:val="00A609E0"/>
    <w:rsid w:val="00A7101C"/>
    <w:rsid w:val="00A71D5D"/>
    <w:rsid w:val="00AA0022"/>
    <w:rsid w:val="00AA09BF"/>
    <w:rsid w:val="00AA44CD"/>
    <w:rsid w:val="00AA5B96"/>
    <w:rsid w:val="00AC0E3A"/>
    <w:rsid w:val="00AD7550"/>
    <w:rsid w:val="00AE3057"/>
    <w:rsid w:val="00AF5438"/>
    <w:rsid w:val="00AF64D1"/>
    <w:rsid w:val="00B12038"/>
    <w:rsid w:val="00B24AA8"/>
    <w:rsid w:val="00B55232"/>
    <w:rsid w:val="00B62740"/>
    <w:rsid w:val="00B665C9"/>
    <w:rsid w:val="00B67904"/>
    <w:rsid w:val="00B67D7F"/>
    <w:rsid w:val="00B73B27"/>
    <w:rsid w:val="00B73F91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40C3B"/>
    <w:rsid w:val="00C445E6"/>
    <w:rsid w:val="00C537F4"/>
    <w:rsid w:val="00C57337"/>
    <w:rsid w:val="00C64075"/>
    <w:rsid w:val="00C91558"/>
    <w:rsid w:val="00CA012D"/>
    <w:rsid w:val="00CA6A47"/>
    <w:rsid w:val="00CA798F"/>
    <w:rsid w:val="00CC080D"/>
    <w:rsid w:val="00CC3608"/>
    <w:rsid w:val="00CC5594"/>
    <w:rsid w:val="00CC6BC3"/>
    <w:rsid w:val="00CE32E5"/>
    <w:rsid w:val="00CE3DA4"/>
    <w:rsid w:val="00CE6528"/>
    <w:rsid w:val="00D12111"/>
    <w:rsid w:val="00D14706"/>
    <w:rsid w:val="00D23611"/>
    <w:rsid w:val="00D40912"/>
    <w:rsid w:val="00D50AE9"/>
    <w:rsid w:val="00D55746"/>
    <w:rsid w:val="00D66604"/>
    <w:rsid w:val="00D701E1"/>
    <w:rsid w:val="00D71B59"/>
    <w:rsid w:val="00D75321"/>
    <w:rsid w:val="00D76F33"/>
    <w:rsid w:val="00DA0541"/>
    <w:rsid w:val="00DD1CFD"/>
    <w:rsid w:val="00DD4F47"/>
    <w:rsid w:val="00DF4C10"/>
    <w:rsid w:val="00E21A7C"/>
    <w:rsid w:val="00E251F8"/>
    <w:rsid w:val="00E41138"/>
    <w:rsid w:val="00E42156"/>
    <w:rsid w:val="00E45EB9"/>
    <w:rsid w:val="00E466BF"/>
    <w:rsid w:val="00E66065"/>
    <w:rsid w:val="00E957AB"/>
    <w:rsid w:val="00E97D3B"/>
    <w:rsid w:val="00EA19FD"/>
    <w:rsid w:val="00EA40DA"/>
    <w:rsid w:val="00EB13D8"/>
    <w:rsid w:val="00EB3EC7"/>
    <w:rsid w:val="00EC0593"/>
    <w:rsid w:val="00EC1AA4"/>
    <w:rsid w:val="00ED0671"/>
    <w:rsid w:val="00ED1252"/>
    <w:rsid w:val="00ED4DC0"/>
    <w:rsid w:val="00EE45A8"/>
    <w:rsid w:val="00F00195"/>
    <w:rsid w:val="00F01ED0"/>
    <w:rsid w:val="00F06D97"/>
    <w:rsid w:val="00F22832"/>
    <w:rsid w:val="00F229B3"/>
    <w:rsid w:val="00F24C1B"/>
    <w:rsid w:val="00F25218"/>
    <w:rsid w:val="00F26594"/>
    <w:rsid w:val="00F33C5C"/>
    <w:rsid w:val="00F42D8F"/>
    <w:rsid w:val="00F71F39"/>
    <w:rsid w:val="00F76A1D"/>
    <w:rsid w:val="00F85637"/>
    <w:rsid w:val="00FA38B7"/>
    <w:rsid w:val="00FB6990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2052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23</cp:revision>
  <cp:lastPrinted>2026-02-13T12:39:00Z</cp:lastPrinted>
  <dcterms:created xsi:type="dcterms:W3CDTF">2026-04-24T14:58:00Z</dcterms:created>
  <dcterms:modified xsi:type="dcterms:W3CDTF">2026-05-05T09:04:00Z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