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B5F07" w14:textId="0899073B" w:rsidR="00904ED7" w:rsidRDefault="005B7343" w:rsidP="00904ED7">
      <w:pPr>
        <w:pStyle w:val="BasicParagraph"/>
        <w:ind w:right="-306"/>
        <w:jc w:val="right"/>
        <w:rPr>
          <w:rFonts w:ascii="Calibri" w:hAnsi="Calibri" w:cs="Calibri"/>
        </w:rPr>
      </w:pPr>
      <w:bookmarkStart w:id="0" w:name="_Hlk115250326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DB0A6" wp14:editId="31B70BB2">
                <wp:simplePos x="0" y="0"/>
                <wp:positionH relativeFrom="column">
                  <wp:posOffset>-196849</wp:posOffset>
                </wp:positionH>
                <wp:positionV relativeFrom="paragraph">
                  <wp:posOffset>-139700</wp:posOffset>
                </wp:positionV>
                <wp:extent cx="3594100" cy="1517650"/>
                <wp:effectExtent l="0" t="0" r="6350" b="63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151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904ED7" w:rsidRDefault="005B7343" w:rsidP="00904ED7">
                            <w:pPr>
                              <w:widowControl w:val="0"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369567E" wp14:editId="07777777">
                                  <wp:extent cx="3462655" cy="14382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62655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04ED7"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  <w:p w14:paraId="0A37501D" w14:textId="77777777" w:rsidR="00904ED7" w:rsidRDefault="00904ED7" w:rsidP="00904E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DB0A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5.5pt;margin-top:-11pt;width:283pt;height:1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" stroked="f">
                <v:textbox>
                  <w:txbxContent>
                    <w:p w14:paraId="672A6659" w14:textId="77777777" w:rsidR="00904ED7" w:rsidRDefault="005B7343" w:rsidP="00904ED7">
                      <w:pPr>
                        <w:widowControl w:val="0"/>
                        <w:spacing w:line="276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val="en-GB" w:eastAsia="en-GB"/>
                        </w:rPr>
                        <w:drawing>
                          <wp:inline distT="0" distB="0" distL="0" distR="0" wp14:anchorId="6369567E" wp14:editId="07777777">
                            <wp:extent cx="3462655" cy="14382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62655" cy="1438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04ED7">
                        <w:rPr>
                          <w:rFonts w:ascii="Arial" w:hAnsi="Arial" w:cs="Arial"/>
                        </w:rPr>
                        <w:tab/>
                      </w:r>
                    </w:p>
                    <w:p w14:paraId="0A37501D" w14:textId="77777777" w:rsidR="00904ED7" w:rsidRDefault="00904ED7" w:rsidP="00904ED7"/>
                  </w:txbxContent>
                </v:textbox>
              </v:shape>
            </w:pict>
          </mc:Fallback>
        </mc:AlternateContent>
      </w:r>
      <w:r w:rsidR="000705D1">
        <w:rPr>
          <w:rFonts w:ascii="Calibri-Bold" w:hAnsi="Calibri-Bold" w:cs="Calibri-Bold"/>
          <w:b/>
          <w:bCs/>
          <w:color w:val="660066"/>
        </w:rPr>
        <w:t xml:space="preserve"> </w:t>
      </w:r>
      <w:r w:rsidR="00904ED7" w:rsidRPr="009779DB">
        <w:rPr>
          <w:rFonts w:ascii="Calibri-Bold" w:hAnsi="Calibri-Bold" w:cs="Calibri-Bold"/>
          <w:b/>
          <w:bCs/>
          <w:color w:val="660066"/>
        </w:rPr>
        <w:t>Principal:</w:t>
      </w:r>
      <w:r w:rsidR="00904ED7">
        <w:rPr>
          <w:rFonts w:ascii="Calibri" w:hAnsi="Calibri" w:cs="Calibri"/>
        </w:rPr>
        <w:t xml:space="preserve"> </w:t>
      </w:r>
      <w:r w:rsidR="00AF5438">
        <w:rPr>
          <w:rFonts w:ascii="Calibri" w:hAnsi="Calibri" w:cs="Calibri"/>
        </w:rPr>
        <w:t xml:space="preserve">Miss K Langley </w:t>
      </w:r>
    </w:p>
    <w:p w14:paraId="6A05A809" w14:textId="3B16101A" w:rsidR="00904ED7" w:rsidRDefault="005863D1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bCs/>
          <w:color w:val="660066"/>
          <w:lang w:val="en-US"/>
        </w:rPr>
        <w:t xml:space="preserve">Acting </w:t>
      </w:r>
      <w:r w:rsidR="00AF5438" w:rsidRPr="11E85462">
        <w:rPr>
          <w:rFonts w:ascii="Calibri" w:hAnsi="Calibri" w:cs="Calibri"/>
          <w:b/>
          <w:bCs/>
          <w:color w:val="660066"/>
          <w:lang w:val="en-US"/>
        </w:rPr>
        <w:t>Assistant Principal</w:t>
      </w:r>
      <w:r>
        <w:rPr>
          <w:rFonts w:ascii="Calibri" w:hAnsi="Calibri" w:cs="Calibri"/>
          <w:b/>
          <w:bCs/>
          <w:color w:val="660066"/>
          <w:lang w:val="en-US"/>
        </w:rPr>
        <w:t>s</w:t>
      </w:r>
      <w:r w:rsidR="00D71B59" w:rsidRPr="11E85462">
        <w:rPr>
          <w:rFonts w:ascii="Calibri" w:hAnsi="Calibri" w:cs="Calibri"/>
          <w:b/>
          <w:bCs/>
          <w:color w:val="660066"/>
          <w:lang w:val="en-US"/>
        </w:rPr>
        <w:t>:</w:t>
      </w:r>
      <w:r w:rsidR="00D71B59" w:rsidRPr="11E85462">
        <w:rPr>
          <w:rFonts w:ascii="Calibri" w:hAnsi="Calibri" w:cs="Calibri"/>
          <w:lang w:val="en-US"/>
        </w:rPr>
        <w:t xml:space="preserve"> </w:t>
      </w:r>
      <w:r w:rsidR="00AF5438" w:rsidRPr="11E85462">
        <w:rPr>
          <w:rFonts w:ascii="Calibri" w:hAnsi="Calibri" w:cs="Calibri"/>
          <w:lang w:val="en-US"/>
        </w:rPr>
        <w:t xml:space="preserve">Mrs </w:t>
      </w:r>
      <w:r>
        <w:rPr>
          <w:rFonts w:ascii="Calibri" w:hAnsi="Calibri" w:cs="Calibri"/>
          <w:lang w:val="en-US"/>
        </w:rPr>
        <w:t>J</w:t>
      </w:r>
      <w:r w:rsidR="00AF5438" w:rsidRPr="11E85462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Smith &amp; Mr J Mathew</w:t>
      </w:r>
    </w:p>
    <w:p w14:paraId="58313941" w14:textId="77E42AEF" w:rsidR="00E45EB9" w:rsidRPr="005863D1" w:rsidRDefault="00E45EB9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 w:rsidRPr="00E45EB9">
        <w:rPr>
          <w:rFonts w:ascii="Calibri" w:hAnsi="Calibri" w:cs="Calibri"/>
          <w:b/>
          <w:bCs/>
          <w:color w:val="7030A0"/>
          <w:lang w:val="en-US"/>
        </w:rPr>
        <w:t>SENDco:</w:t>
      </w:r>
      <w:r>
        <w:rPr>
          <w:rFonts w:ascii="Calibri" w:hAnsi="Calibri" w:cs="Calibri"/>
          <w:lang w:val="en-US"/>
        </w:rPr>
        <w:t xml:space="preserve">  Mrs K Prior</w:t>
      </w:r>
    </w:p>
    <w:p w14:paraId="3DA5672A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" w:hAnsi="Calibri" w:cs="Calibri"/>
          <w:sz w:val="22"/>
          <w:szCs w:val="22"/>
        </w:rPr>
        <w:t>Southbrook, Corby, Northamptonshire NN18 9BE</w:t>
      </w:r>
    </w:p>
    <w:p w14:paraId="29D6B04F" w14:textId="77777777" w:rsidR="00904ED7" w:rsidRPr="00C27568" w:rsidRDefault="00904ED7" w:rsidP="00904ED7">
      <w:pPr>
        <w:pStyle w:val="BasicParagraph"/>
        <w:spacing w:line="240" w:lineRule="auto"/>
        <w:ind w:right="-306"/>
        <w:rPr>
          <w:rFonts w:ascii="Calibri-Bold" w:hAnsi="Calibri-Bold" w:cs="Calibri-Bold"/>
          <w:b/>
          <w:bCs/>
          <w:color w:val="660066"/>
          <w:sz w:val="12"/>
          <w:szCs w:val="12"/>
        </w:rPr>
      </w:pPr>
      <w:r>
        <w:rPr>
          <w:rFonts w:ascii="Calibri-Bold" w:hAnsi="Calibri-Bold" w:cs="Calibri-Bold"/>
          <w:b/>
          <w:bCs/>
          <w:color w:val="660066"/>
          <w:sz w:val="16"/>
          <w:szCs w:val="16"/>
        </w:rPr>
        <w:t xml:space="preserve"> </w:t>
      </w:r>
    </w:p>
    <w:p w14:paraId="51EB6BB7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904ED7">
        <w:rPr>
          <w:rFonts w:ascii="Calibri" w:hAnsi="Calibri" w:cs="Calibri"/>
          <w:color w:val="660066"/>
          <w:sz w:val="22"/>
          <w:szCs w:val="22"/>
        </w:rPr>
        <w:t xml:space="preserve"> </w:t>
      </w:r>
      <w:r w:rsidRPr="00904ED7">
        <w:rPr>
          <w:rFonts w:ascii="Calibri" w:hAnsi="Calibri" w:cs="Calibri"/>
          <w:sz w:val="22"/>
          <w:szCs w:val="22"/>
        </w:rPr>
        <w:t>01536 742677</w:t>
      </w:r>
    </w:p>
    <w:p w14:paraId="0C53D8D6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-Bold" w:hAnsi="Calibri-Bold" w:cs="Calibri-Bold"/>
          <w:b/>
          <w:bCs/>
          <w:color w:val="660066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Email: </w:t>
      </w:r>
      <w:hyperlink r:id="rId11" w:history="1">
        <w:r w:rsidRPr="00904ED7">
          <w:rPr>
            <w:rFonts w:ascii="Calibri-Bold" w:hAnsi="Calibri-Bold" w:cs="Calibri-Bold"/>
            <w:bCs/>
            <w:color w:val="auto"/>
            <w:sz w:val="22"/>
            <w:szCs w:val="22"/>
          </w:rPr>
          <w:t>admin@kingswoodprimaryacademy.org</w:t>
        </w:r>
      </w:hyperlink>
    </w:p>
    <w:p w14:paraId="2CF6B514" w14:textId="01D2F46D" w:rsidR="00904ED7" w:rsidRPr="00904ED7" w:rsidRDefault="005B7343" w:rsidP="00904ED7">
      <w:pPr>
        <w:pStyle w:val="BasicParagraph"/>
        <w:ind w:right="-306"/>
        <w:jc w:val="right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53911D9" wp14:editId="7BFCABFB">
                <wp:simplePos x="0" y="0"/>
                <wp:positionH relativeFrom="column">
                  <wp:posOffset>5577840</wp:posOffset>
                </wp:positionH>
                <wp:positionV relativeFrom="paragraph">
                  <wp:posOffset>151130</wp:posOffset>
                </wp:positionV>
                <wp:extent cx="331470" cy="31686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9BBE3" w14:textId="67816717" w:rsidR="009861E7" w:rsidRDefault="009861E7"/>
                        </w:txbxContent>
                      </wps:txbx>
                      <wps:bodyPr rot="0" vert="horz" wrap="non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911D9" id="Text Box 7" o:spid="_x0000_s1027" type="#_x0000_t202" style="position:absolute;left:0;text-align:left;margin-left:439.2pt;margin-top:11.9pt;width:26.1pt;height:24.95pt;z-index:251658241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" stroked="f">
                <v:textbox style="mso-fit-shape-to-text:t" inset=".5mm,.3mm,.5mm,.3mm">
                  <w:txbxContent>
                    <w:p w14:paraId="5A39BBE3" w14:textId="67816717" w:rsidR="009861E7" w:rsidRDefault="009861E7"/>
                  </w:txbxContent>
                </v:textbox>
              </v:shape>
            </w:pict>
          </mc:Fallback>
        </mc:AlternateContent>
      </w:r>
      <w:r w:rsidR="00904ED7"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Website: </w:t>
      </w:r>
      <w:r w:rsidR="00904ED7" w:rsidRPr="00904ED7">
        <w:rPr>
          <w:rFonts w:ascii="Calibri-Bold" w:hAnsi="Calibri-Bold" w:cs="Calibri-Bold"/>
          <w:bCs/>
          <w:color w:val="auto"/>
          <w:sz w:val="22"/>
          <w:szCs w:val="22"/>
        </w:rPr>
        <w:t>www.kingswoodprimaryacademy.org</w:t>
      </w:r>
    </w:p>
    <w:p w14:paraId="341C54B4" w14:textId="1CDCB59E" w:rsidR="00904ED7" w:rsidRDefault="00245DD2" w:rsidP="00904ED7">
      <w:pPr>
        <w:spacing w:after="120"/>
        <w:ind w:right="-306"/>
        <w:jc w:val="right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8242" behindDoc="0" locked="0" layoutInCell="1" allowOverlap="1" wp14:anchorId="7A927269" wp14:editId="0912170B">
            <wp:simplePos x="0" y="0"/>
            <wp:positionH relativeFrom="column">
              <wp:posOffset>4870450</wp:posOffset>
            </wp:positionH>
            <wp:positionV relativeFrom="paragraph">
              <wp:posOffset>215900</wp:posOffset>
            </wp:positionV>
            <wp:extent cx="311150" cy="311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6845EA0" wp14:editId="1D288AC5">
            <wp:extent cx="254000" cy="254000"/>
            <wp:effectExtent l="0" t="0" r="0" b="0"/>
            <wp:docPr id="517362504" name="Picture 517362504" descr="Global web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obal web 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904ED7">
        <w:rPr>
          <w:rFonts w:ascii="Calibri" w:hAnsi="Calibri" w:cs="Calibri"/>
          <w:color w:val="auto"/>
          <w:sz w:val="22"/>
        </w:rPr>
        <w:t>@kingswoodpri</w:t>
      </w:r>
      <w:proofErr w:type="gramEnd"/>
    </w:p>
    <w:p w14:paraId="2B8B0CBF" w14:textId="2CE7EC37" w:rsidR="00B91ED7" w:rsidRDefault="004029E1" w:rsidP="00116C3B">
      <w:pPr>
        <w:spacing w:after="120"/>
        <w:ind w:left="7920" w:right="-306"/>
        <w:jc w:val="center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   Kingswood Primary Academy   </w:t>
      </w:r>
    </w:p>
    <w:p w14:paraId="6989A2E8" w14:textId="77777777" w:rsidR="00504D85" w:rsidRDefault="00504D85" w:rsidP="00DE2A24">
      <w:pPr>
        <w:ind w:right="-306"/>
        <w:jc w:val="both"/>
        <w:rPr>
          <w:rFonts w:ascii="Calibri" w:hAnsi="Calibri" w:cs="Calibri"/>
          <w:color w:val="auto"/>
          <w:sz w:val="22"/>
        </w:rPr>
      </w:pPr>
    </w:p>
    <w:p w14:paraId="69C5F205" w14:textId="77777777" w:rsidR="00504D85" w:rsidRDefault="00504D85" w:rsidP="00DE2A24">
      <w:pPr>
        <w:ind w:right="-306"/>
        <w:jc w:val="both"/>
        <w:rPr>
          <w:rFonts w:ascii="Calibri" w:hAnsi="Calibri" w:cs="Calibri"/>
          <w:color w:val="auto"/>
          <w:sz w:val="22"/>
        </w:rPr>
      </w:pPr>
    </w:p>
    <w:p w14:paraId="34235BB6" w14:textId="77777777" w:rsidR="00504D85" w:rsidRDefault="00504D85" w:rsidP="00DE2A24">
      <w:pPr>
        <w:ind w:right="-306"/>
        <w:jc w:val="both"/>
        <w:rPr>
          <w:rFonts w:ascii="Calibri" w:hAnsi="Calibri" w:cs="Calibri"/>
          <w:color w:val="auto"/>
          <w:sz w:val="22"/>
        </w:rPr>
      </w:pPr>
    </w:p>
    <w:p w14:paraId="58D806A3" w14:textId="77777777" w:rsidR="00504D85" w:rsidRDefault="00504D85" w:rsidP="00DE2A24">
      <w:pPr>
        <w:ind w:right="-306"/>
        <w:jc w:val="both"/>
        <w:rPr>
          <w:rFonts w:ascii="Calibri" w:hAnsi="Calibri" w:cs="Calibri"/>
          <w:color w:val="auto"/>
          <w:sz w:val="22"/>
        </w:rPr>
      </w:pPr>
    </w:p>
    <w:p w14:paraId="3939BFBB" w14:textId="77777777" w:rsidR="00504D85" w:rsidRDefault="00504D85" w:rsidP="00DE2A24">
      <w:pPr>
        <w:ind w:right="-306"/>
        <w:jc w:val="both"/>
        <w:rPr>
          <w:rFonts w:ascii="Calibri" w:hAnsi="Calibri" w:cs="Calibri"/>
          <w:color w:val="auto"/>
          <w:sz w:val="22"/>
        </w:rPr>
      </w:pPr>
    </w:p>
    <w:p w14:paraId="502733A9" w14:textId="72837C05" w:rsidR="006C29F1" w:rsidRDefault="00DE2A24" w:rsidP="00DE2A24">
      <w:pPr>
        <w:ind w:right="-306"/>
        <w:jc w:val="both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April 2026</w:t>
      </w:r>
    </w:p>
    <w:p w14:paraId="16C1323F" w14:textId="77777777" w:rsidR="00DE2A24" w:rsidRDefault="00DE2A24" w:rsidP="00DE2A24">
      <w:pPr>
        <w:ind w:right="-306"/>
        <w:jc w:val="both"/>
        <w:rPr>
          <w:rFonts w:ascii="Calibri" w:hAnsi="Calibri" w:cs="Calibri"/>
          <w:color w:val="auto"/>
          <w:sz w:val="22"/>
        </w:rPr>
      </w:pPr>
    </w:p>
    <w:p w14:paraId="0A4BA99F" w14:textId="77777777" w:rsidR="00DE2A24" w:rsidRDefault="00DE2A24" w:rsidP="00DE2A24">
      <w:pPr>
        <w:ind w:right="-306"/>
        <w:jc w:val="both"/>
        <w:rPr>
          <w:rFonts w:ascii="Calibri" w:hAnsi="Calibri" w:cs="Calibri"/>
          <w:color w:val="auto"/>
          <w:sz w:val="22"/>
        </w:rPr>
      </w:pPr>
    </w:p>
    <w:p w14:paraId="6E68F11C" w14:textId="3D07F493" w:rsidR="00DE2A24" w:rsidRDefault="00DE2A24" w:rsidP="00DE2A24">
      <w:pPr>
        <w:ind w:right="-306"/>
        <w:jc w:val="both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Dear Parents/Guardians</w:t>
      </w:r>
    </w:p>
    <w:p w14:paraId="796AFA20" w14:textId="77777777" w:rsidR="00DE2A24" w:rsidRDefault="00DE2A24" w:rsidP="00DE2A24">
      <w:pPr>
        <w:ind w:right="-306"/>
        <w:jc w:val="both"/>
        <w:rPr>
          <w:rFonts w:ascii="Calibri" w:hAnsi="Calibri" w:cs="Calibri"/>
          <w:color w:val="auto"/>
          <w:sz w:val="22"/>
        </w:rPr>
      </w:pPr>
    </w:p>
    <w:p w14:paraId="68CEB159" w14:textId="1F09D858" w:rsidR="00DE2A24" w:rsidRDefault="00DE2A24" w:rsidP="00DE2A24">
      <w:pPr>
        <w:ind w:right="-306"/>
        <w:jc w:val="center"/>
        <w:rPr>
          <w:rFonts w:ascii="Calibri" w:hAnsi="Calibri" w:cs="Calibri"/>
          <w:b/>
          <w:bCs/>
          <w:color w:val="auto"/>
          <w:sz w:val="22"/>
          <w:u w:val="single"/>
        </w:rPr>
      </w:pPr>
      <w:r>
        <w:rPr>
          <w:rFonts w:ascii="Calibri" w:hAnsi="Calibri" w:cs="Calibri"/>
          <w:b/>
          <w:bCs/>
          <w:color w:val="auto"/>
          <w:sz w:val="22"/>
          <w:u w:val="single"/>
        </w:rPr>
        <w:t>Leicester Space Centre Trip – Wednesday 20</w:t>
      </w:r>
      <w:r w:rsidRPr="00DE2A24">
        <w:rPr>
          <w:rFonts w:ascii="Calibri" w:hAnsi="Calibri" w:cs="Calibri"/>
          <w:b/>
          <w:bCs/>
          <w:color w:val="auto"/>
          <w:sz w:val="22"/>
          <w:u w:val="single"/>
          <w:vertAlign w:val="superscript"/>
        </w:rPr>
        <w:t>th</w:t>
      </w:r>
      <w:r>
        <w:rPr>
          <w:rFonts w:ascii="Calibri" w:hAnsi="Calibri" w:cs="Calibri"/>
          <w:b/>
          <w:bCs/>
          <w:color w:val="auto"/>
          <w:sz w:val="22"/>
          <w:u w:val="single"/>
        </w:rPr>
        <w:t xml:space="preserve"> May 2026</w:t>
      </w:r>
    </w:p>
    <w:p w14:paraId="15F6FB43" w14:textId="77777777" w:rsidR="00DE2A24" w:rsidRDefault="00DE2A24" w:rsidP="00DE2A24">
      <w:pPr>
        <w:ind w:right="-306"/>
        <w:jc w:val="center"/>
        <w:rPr>
          <w:rFonts w:ascii="Calibri" w:hAnsi="Calibri" w:cs="Calibri"/>
          <w:b/>
          <w:bCs/>
          <w:color w:val="auto"/>
          <w:sz w:val="22"/>
          <w:u w:val="single"/>
        </w:rPr>
      </w:pPr>
    </w:p>
    <w:p w14:paraId="2F5A8CB8" w14:textId="5DF3B8D5" w:rsidR="00DE2A24" w:rsidRDefault="005F03D4" w:rsidP="00DE2A24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This</w:t>
      </w:r>
      <w:r w:rsidR="00DE2A24">
        <w:rPr>
          <w:rFonts w:ascii="Calibri" w:hAnsi="Calibri" w:cs="Calibri"/>
          <w:color w:val="auto"/>
          <w:sz w:val="22"/>
        </w:rPr>
        <w:t xml:space="preserve"> term, Pupils in Year 5 will be studying “</w:t>
      </w:r>
      <w:r>
        <w:rPr>
          <w:rFonts w:ascii="Calibri" w:hAnsi="Calibri" w:cs="Calibri"/>
          <w:color w:val="auto"/>
          <w:sz w:val="22"/>
        </w:rPr>
        <w:t>Astronomy</w:t>
      </w:r>
      <w:r w:rsidR="00DE2A24">
        <w:rPr>
          <w:rFonts w:ascii="Calibri" w:hAnsi="Calibri" w:cs="Calibri"/>
          <w:color w:val="auto"/>
          <w:sz w:val="22"/>
        </w:rPr>
        <w:t>” and as part of this project we have arranged a visit to the National Space Centre in Leicester on Wednesday 20</w:t>
      </w:r>
      <w:r w:rsidR="00DE2A24" w:rsidRPr="00DE2A24">
        <w:rPr>
          <w:rFonts w:ascii="Calibri" w:hAnsi="Calibri" w:cs="Calibri"/>
          <w:color w:val="auto"/>
          <w:sz w:val="22"/>
          <w:vertAlign w:val="superscript"/>
        </w:rPr>
        <w:t>th</w:t>
      </w:r>
      <w:r w:rsidR="00DE2A24">
        <w:rPr>
          <w:rFonts w:ascii="Calibri" w:hAnsi="Calibri" w:cs="Calibri"/>
          <w:color w:val="auto"/>
          <w:sz w:val="22"/>
        </w:rPr>
        <w:t xml:space="preserve"> May.  </w:t>
      </w:r>
      <w:r w:rsidR="00E359A9">
        <w:rPr>
          <w:rFonts w:ascii="Calibri" w:hAnsi="Calibri" w:cs="Calibri"/>
          <w:color w:val="auto"/>
          <w:sz w:val="22"/>
        </w:rPr>
        <w:t>The</w:t>
      </w:r>
      <w:r w:rsidR="00DE2A24">
        <w:rPr>
          <w:rFonts w:ascii="Calibri" w:hAnsi="Calibri" w:cs="Calibri"/>
          <w:color w:val="auto"/>
          <w:sz w:val="22"/>
        </w:rPr>
        <w:t xml:space="preserve"> children will have a fantastic day and will get to explore the various topics they are learning about.</w:t>
      </w:r>
      <w:r w:rsidR="00E359A9">
        <w:rPr>
          <w:rFonts w:ascii="Calibri" w:hAnsi="Calibri" w:cs="Calibri"/>
          <w:color w:val="auto"/>
          <w:sz w:val="22"/>
        </w:rPr>
        <w:t xml:space="preserve">  Please make sure your child arrives at school by 8:</w:t>
      </w:r>
      <w:r w:rsidR="004907AA">
        <w:rPr>
          <w:rFonts w:ascii="Calibri" w:hAnsi="Calibri" w:cs="Calibri"/>
          <w:color w:val="auto"/>
          <w:sz w:val="22"/>
        </w:rPr>
        <w:t>30</w:t>
      </w:r>
      <w:r w:rsidR="00E359A9">
        <w:rPr>
          <w:rFonts w:ascii="Calibri" w:hAnsi="Calibri" w:cs="Calibri"/>
          <w:color w:val="auto"/>
          <w:sz w:val="22"/>
        </w:rPr>
        <w:t xml:space="preserve">am as the coach leaves at 9:00am promptly.  We will return to </w:t>
      </w:r>
      <w:r w:rsidR="00BD4364">
        <w:rPr>
          <w:rFonts w:ascii="Calibri" w:hAnsi="Calibri" w:cs="Calibri"/>
          <w:color w:val="auto"/>
          <w:sz w:val="22"/>
        </w:rPr>
        <w:t xml:space="preserve">school by 4:00pm.  We do ask that the children wear school </w:t>
      </w:r>
      <w:proofErr w:type="gramStart"/>
      <w:r w:rsidR="00BD4364">
        <w:rPr>
          <w:rFonts w:ascii="Calibri" w:hAnsi="Calibri" w:cs="Calibri"/>
          <w:color w:val="auto"/>
          <w:sz w:val="22"/>
        </w:rPr>
        <w:t>uniform</w:t>
      </w:r>
      <w:proofErr w:type="gramEnd"/>
      <w:r w:rsidR="00BD4364">
        <w:rPr>
          <w:rFonts w:ascii="Calibri" w:hAnsi="Calibri" w:cs="Calibri"/>
          <w:color w:val="auto"/>
          <w:sz w:val="22"/>
        </w:rPr>
        <w:t xml:space="preserve"> as it makes it easier to identify them</w:t>
      </w:r>
      <w:r w:rsidR="005F08B0">
        <w:rPr>
          <w:rFonts w:ascii="Calibri" w:hAnsi="Calibri" w:cs="Calibri"/>
          <w:color w:val="auto"/>
          <w:sz w:val="22"/>
        </w:rPr>
        <w:t xml:space="preserve">, </w:t>
      </w:r>
      <w:proofErr w:type="gramStart"/>
      <w:r w:rsidR="005F08B0">
        <w:rPr>
          <w:rFonts w:ascii="Calibri" w:hAnsi="Calibri" w:cs="Calibri"/>
          <w:color w:val="auto"/>
          <w:sz w:val="22"/>
        </w:rPr>
        <w:t>and also</w:t>
      </w:r>
      <w:proofErr w:type="gramEnd"/>
      <w:r w:rsidR="005F08B0">
        <w:rPr>
          <w:rFonts w:ascii="Calibri" w:hAnsi="Calibri" w:cs="Calibri"/>
          <w:color w:val="auto"/>
          <w:sz w:val="22"/>
        </w:rPr>
        <w:t xml:space="preserve"> comfortable shoes.</w:t>
      </w:r>
    </w:p>
    <w:p w14:paraId="2D3FA0E3" w14:textId="77777777" w:rsidR="00D8601F" w:rsidRDefault="00D8601F" w:rsidP="00DE2A24">
      <w:pPr>
        <w:ind w:right="-306"/>
        <w:rPr>
          <w:rFonts w:ascii="Calibri" w:hAnsi="Calibri" w:cs="Calibri"/>
          <w:color w:val="auto"/>
          <w:sz w:val="22"/>
        </w:rPr>
      </w:pPr>
    </w:p>
    <w:p w14:paraId="24E28DD6" w14:textId="77777777" w:rsidR="007479BE" w:rsidRDefault="007479BE" w:rsidP="007479BE">
      <w:pPr>
        <w:ind w:right="-306"/>
        <w:rPr>
          <w:rFonts w:ascii="Calibri" w:hAnsi="Calibri" w:cs="Calibri"/>
          <w:color w:val="auto"/>
          <w:sz w:val="22"/>
        </w:rPr>
      </w:pPr>
      <w:r w:rsidRPr="003F39B3">
        <w:rPr>
          <w:rFonts w:ascii="Calibri" w:hAnsi="Calibri" w:cs="Calibri"/>
          <w:color w:val="auto"/>
          <w:sz w:val="22"/>
        </w:rPr>
        <w:t xml:space="preserve">Please provide your child with a </w:t>
      </w:r>
      <w:proofErr w:type="gramStart"/>
      <w:r w:rsidRPr="003F39B3">
        <w:rPr>
          <w:rFonts w:ascii="Calibri" w:hAnsi="Calibri" w:cs="Calibri"/>
          <w:color w:val="auto"/>
          <w:sz w:val="22"/>
        </w:rPr>
        <w:t>home packed</w:t>
      </w:r>
      <w:proofErr w:type="gramEnd"/>
      <w:r w:rsidRPr="003F39B3">
        <w:rPr>
          <w:rFonts w:ascii="Calibri" w:hAnsi="Calibri" w:cs="Calibri"/>
          <w:color w:val="auto"/>
          <w:sz w:val="22"/>
        </w:rPr>
        <w:t xml:space="preserve"> lunch (no chocolate, fizzy drinks or sweets please).  If your child normally receives a free school meal, a packed lunch will be provided on the day, please book a meal online at </w:t>
      </w:r>
      <w:hyperlink r:id="rId14" w:history="1">
        <w:r w:rsidRPr="003F39B3">
          <w:rPr>
            <w:rStyle w:val="Hyperlink"/>
            <w:rFonts w:ascii="Calibri" w:hAnsi="Calibri" w:cs="Calibri"/>
            <w:sz w:val="22"/>
          </w:rPr>
          <w:t>www.kingswoodcatering.co.uk</w:t>
        </w:r>
      </w:hyperlink>
      <w:r w:rsidRPr="003F39B3">
        <w:rPr>
          <w:rFonts w:ascii="Calibri" w:hAnsi="Calibri" w:cs="Calibri"/>
          <w:color w:val="auto"/>
          <w:sz w:val="22"/>
        </w:rPr>
        <w:t xml:space="preserve">  also please bring a backpack to keep lunch in.</w:t>
      </w:r>
    </w:p>
    <w:p w14:paraId="0B6900E4" w14:textId="77777777" w:rsidR="005D5A1F" w:rsidRDefault="005D5A1F" w:rsidP="007479BE">
      <w:pPr>
        <w:ind w:right="-306"/>
        <w:rPr>
          <w:rFonts w:ascii="Calibri" w:hAnsi="Calibri" w:cs="Calibri"/>
          <w:color w:val="auto"/>
          <w:sz w:val="22"/>
        </w:rPr>
      </w:pPr>
    </w:p>
    <w:p w14:paraId="6D52C7AD" w14:textId="01976F3A" w:rsidR="005D5A1F" w:rsidRPr="003F39B3" w:rsidRDefault="004413C8" w:rsidP="007479BE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We have arranged for the children to all have a stationery gift pack</w:t>
      </w:r>
      <w:r w:rsidR="00C31E8F">
        <w:rPr>
          <w:rFonts w:ascii="Calibri" w:hAnsi="Calibri" w:cs="Calibri"/>
          <w:color w:val="auto"/>
          <w:sz w:val="22"/>
        </w:rPr>
        <w:t xml:space="preserve"> costing £3.00 instead of going to the gift shop, the cost is included in the price below.</w:t>
      </w:r>
    </w:p>
    <w:p w14:paraId="268ECFE0" w14:textId="77777777" w:rsidR="007479BE" w:rsidRPr="003F39B3" w:rsidRDefault="007479BE" w:rsidP="007479BE">
      <w:pPr>
        <w:ind w:right="-306"/>
        <w:rPr>
          <w:rFonts w:ascii="Calibri" w:hAnsi="Calibri" w:cs="Calibri"/>
          <w:color w:val="auto"/>
          <w:sz w:val="22"/>
        </w:rPr>
      </w:pPr>
    </w:p>
    <w:p w14:paraId="03B0A233" w14:textId="17FDA27E" w:rsidR="007479BE" w:rsidRPr="003F39B3" w:rsidRDefault="007479BE" w:rsidP="007479BE">
      <w:pPr>
        <w:ind w:right="-306"/>
        <w:rPr>
          <w:rFonts w:ascii="Calibri" w:hAnsi="Calibri" w:cs="Calibri"/>
          <w:color w:val="auto"/>
          <w:sz w:val="22"/>
        </w:rPr>
      </w:pPr>
      <w:r w:rsidRPr="003F39B3">
        <w:rPr>
          <w:rFonts w:ascii="Calibri" w:hAnsi="Calibri" w:cs="Calibri"/>
          <w:color w:val="auto"/>
          <w:sz w:val="22"/>
        </w:rPr>
        <w:t xml:space="preserve">The total cost of this trip is </w:t>
      </w:r>
      <w:proofErr w:type="gramStart"/>
      <w:r w:rsidR="00C462E4" w:rsidRPr="003F39B3">
        <w:rPr>
          <w:rFonts w:ascii="Calibri" w:hAnsi="Calibri" w:cs="Calibri"/>
          <w:color w:val="auto"/>
          <w:sz w:val="22"/>
        </w:rPr>
        <w:t>£</w:t>
      </w:r>
      <w:r w:rsidR="00A97501">
        <w:rPr>
          <w:rFonts w:ascii="Calibri" w:hAnsi="Calibri" w:cs="Calibri"/>
          <w:color w:val="auto"/>
          <w:sz w:val="22"/>
        </w:rPr>
        <w:t>857</w:t>
      </w:r>
      <w:r w:rsidR="00C462E4" w:rsidRPr="003F39B3">
        <w:rPr>
          <w:rFonts w:ascii="Calibri" w:hAnsi="Calibri" w:cs="Calibri"/>
          <w:color w:val="auto"/>
          <w:sz w:val="22"/>
        </w:rPr>
        <w:t>.25</w:t>
      </w:r>
      <w:proofErr w:type="gramEnd"/>
      <w:r w:rsidR="00C462E4" w:rsidRPr="003F39B3">
        <w:rPr>
          <w:rFonts w:ascii="Calibri" w:hAnsi="Calibri" w:cs="Calibri"/>
          <w:color w:val="auto"/>
          <w:sz w:val="22"/>
        </w:rPr>
        <w:t xml:space="preserve"> and we are asking for a contribution of £1</w:t>
      </w:r>
      <w:r w:rsidR="00504D85">
        <w:rPr>
          <w:rFonts w:ascii="Calibri" w:hAnsi="Calibri" w:cs="Calibri"/>
          <w:color w:val="auto"/>
          <w:sz w:val="22"/>
        </w:rPr>
        <w:t>8</w:t>
      </w:r>
      <w:r w:rsidR="00C462E4" w:rsidRPr="003F39B3">
        <w:rPr>
          <w:rFonts w:ascii="Calibri" w:hAnsi="Calibri" w:cs="Calibri"/>
          <w:color w:val="auto"/>
          <w:sz w:val="22"/>
        </w:rPr>
        <w:t>.00 per child.  Payments can be made on Parentpay.com</w:t>
      </w:r>
      <w:r w:rsidR="00C1257E">
        <w:rPr>
          <w:rFonts w:ascii="Calibri" w:hAnsi="Calibri" w:cs="Calibri"/>
          <w:color w:val="auto"/>
          <w:sz w:val="22"/>
        </w:rPr>
        <w:t xml:space="preserve"> by the </w:t>
      </w:r>
      <w:proofErr w:type="gramStart"/>
      <w:r w:rsidR="00C1257E">
        <w:rPr>
          <w:rFonts w:ascii="Calibri" w:hAnsi="Calibri" w:cs="Calibri"/>
          <w:color w:val="auto"/>
          <w:sz w:val="22"/>
        </w:rPr>
        <w:t>14</w:t>
      </w:r>
      <w:r w:rsidR="00C1257E" w:rsidRPr="00C1257E">
        <w:rPr>
          <w:rFonts w:ascii="Calibri" w:hAnsi="Calibri" w:cs="Calibri"/>
          <w:color w:val="auto"/>
          <w:sz w:val="22"/>
          <w:vertAlign w:val="superscript"/>
        </w:rPr>
        <w:t>th</w:t>
      </w:r>
      <w:proofErr w:type="gramEnd"/>
      <w:r w:rsidR="00C1257E">
        <w:rPr>
          <w:rFonts w:ascii="Calibri" w:hAnsi="Calibri" w:cs="Calibri"/>
          <w:color w:val="auto"/>
          <w:sz w:val="22"/>
        </w:rPr>
        <w:t xml:space="preserve"> May.</w:t>
      </w:r>
    </w:p>
    <w:p w14:paraId="4DDA8285" w14:textId="77777777" w:rsidR="00D8601F" w:rsidRPr="003F39B3" w:rsidRDefault="00D8601F" w:rsidP="00DE2A24">
      <w:pPr>
        <w:ind w:right="-306"/>
        <w:rPr>
          <w:rFonts w:ascii="Calibri" w:hAnsi="Calibri" w:cs="Calibri"/>
          <w:color w:val="auto"/>
          <w:sz w:val="22"/>
        </w:rPr>
      </w:pPr>
    </w:p>
    <w:p w14:paraId="452F2ED5" w14:textId="77777777" w:rsidR="00C462E4" w:rsidRPr="003F39B3" w:rsidRDefault="00C462E4" w:rsidP="00C462E4">
      <w:pPr>
        <w:ind w:right="-306"/>
        <w:rPr>
          <w:rFonts w:ascii="Calibri" w:hAnsi="Calibri" w:cs="Calibri"/>
          <w:color w:val="auto"/>
          <w:sz w:val="22"/>
        </w:rPr>
      </w:pPr>
      <w:r w:rsidRPr="003F39B3">
        <w:rPr>
          <w:rFonts w:ascii="Calibri" w:hAnsi="Calibri" w:cs="Calibri"/>
          <w:color w:val="auto"/>
          <w:sz w:val="22"/>
        </w:rPr>
        <w:t>Yours faithfully</w:t>
      </w:r>
    </w:p>
    <w:p w14:paraId="3E248E1A" w14:textId="77777777" w:rsidR="00C462E4" w:rsidRPr="003F39B3" w:rsidRDefault="00C462E4" w:rsidP="00C462E4">
      <w:pPr>
        <w:ind w:right="-306"/>
        <w:rPr>
          <w:rFonts w:ascii="Calibri" w:hAnsi="Calibri" w:cs="Calibri"/>
          <w:color w:val="auto"/>
          <w:sz w:val="22"/>
        </w:rPr>
      </w:pPr>
    </w:p>
    <w:p w14:paraId="1B6C446E" w14:textId="77777777" w:rsidR="00C462E4" w:rsidRPr="003F39B3" w:rsidRDefault="00C462E4" w:rsidP="00C462E4">
      <w:pPr>
        <w:ind w:right="-306"/>
        <w:rPr>
          <w:rFonts w:ascii="Calibri" w:hAnsi="Calibri" w:cs="Calibri"/>
          <w:color w:val="auto"/>
          <w:sz w:val="22"/>
        </w:rPr>
      </w:pPr>
    </w:p>
    <w:p w14:paraId="2389E04B" w14:textId="77777777" w:rsidR="00C462E4" w:rsidRPr="003F39B3" w:rsidRDefault="00C462E4" w:rsidP="00C462E4">
      <w:pPr>
        <w:ind w:right="-306"/>
        <w:rPr>
          <w:rFonts w:ascii="Calibri" w:hAnsi="Calibri" w:cs="Calibri"/>
          <w:color w:val="auto"/>
          <w:sz w:val="22"/>
        </w:rPr>
      </w:pPr>
    </w:p>
    <w:p w14:paraId="7B6E56CA" w14:textId="1DB59D65" w:rsidR="00C462E4" w:rsidRPr="003F39B3" w:rsidRDefault="00C462E4" w:rsidP="00C462E4">
      <w:pPr>
        <w:ind w:right="-306"/>
        <w:rPr>
          <w:rFonts w:ascii="Calibri" w:hAnsi="Calibri" w:cs="Calibri"/>
          <w:color w:val="auto"/>
          <w:sz w:val="22"/>
        </w:rPr>
      </w:pPr>
      <w:r w:rsidRPr="003F39B3">
        <w:rPr>
          <w:rFonts w:ascii="Calibri" w:hAnsi="Calibri" w:cs="Calibri"/>
          <w:color w:val="auto"/>
          <w:sz w:val="22"/>
        </w:rPr>
        <w:t>M</w:t>
      </w:r>
      <w:r w:rsidR="005F08B0">
        <w:rPr>
          <w:rFonts w:ascii="Calibri" w:hAnsi="Calibri" w:cs="Calibri"/>
          <w:color w:val="auto"/>
          <w:sz w:val="22"/>
        </w:rPr>
        <w:t>is</w:t>
      </w:r>
      <w:r w:rsidRPr="003F39B3">
        <w:rPr>
          <w:rFonts w:ascii="Calibri" w:hAnsi="Calibri" w:cs="Calibri"/>
          <w:color w:val="auto"/>
          <w:sz w:val="22"/>
        </w:rPr>
        <w:t>s S Johnson</w:t>
      </w:r>
    </w:p>
    <w:p w14:paraId="53047067" w14:textId="4C98DDCD" w:rsidR="00C462E4" w:rsidRDefault="003F39B3" w:rsidP="00C462E4">
      <w:pPr>
        <w:pBdr>
          <w:bottom w:val="single" w:sz="12" w:space="1" w:color="auto"/>
        </w:pBdr>
        <w:ind w:right="-306"/>
        <w:rPr>
          <w:rFonts w:ascii="Calibri" w:hAnsi="Calibri" w:cs="Calibri"/>
          <w:color w:val="auto"/>
          <w:sz w:val="22"/>
        </w:rPr>
      </w:pPr>
      <w:r w:rsidRPr="003F39B3">
        <w:rPr>
          <w:rFonts w:ascii="Calibri" w:hAnsi="Calibri" w:cs="Calibri"/>
          <w:color w:val="auto"/>
          <w:sz w:val="22"/>
        </w:rPr>
        <w:t xml:space="preserve">Year 5 </w:t>
      </w:r>
      <w:r w:rsidR="00C462E4" w:rsidRPr="003F39B3">
        <w:rPr>
          <w:rFonts w:ascii="Calibri" w:hAnsi="Calibri" w:cs="Calibri"/>
          <w:color w:val="auto"/>
          <w:sz w:val="22"/>
        </w:rPr>
        <w:t>Class Teacher</w:t>
      </w:r>
    </w:p>
    <w:p w14:paraId="7B12E731" w14:textId="77777777" w:rsidR="00504D85" w:rsidRDefault="00504D85" w:rsidP="00C462E4">
      <w:pPr>
        <w:pBdr>
          <w:bottom w:val="single" w:sz="12" w:space="1" w:color="auto"/>
        </w:pBdr>
        <w:ind w:right="-306"/>
        <w:rPr>
          <w:rFonts w:ascii="Calibri" w:hAnsi="Calibri" w:cs="Calibri"/>
          <w:color w:val="auto"/>
          <w:sz w:val="22"/>
        </w:rPr>
      </w:pPr>
    </w:p>
    <w:p w14:paraId="651A1829" w14:textId="77777777" w:rsidR="00504D85" w:rsidRDefault="00504D85" w:rsidP="00C462E4">
      <w:pPr>
        <w:pBdr>
          <w:bottom w:val="single" w:sz="12" w:space="1" w:color="auto"/>
        </w:pBdr>
        <w:ind w:right="-306"/>
        <w:rPr>
          <w:rFonts w:ascii="Calibri" w:hAnsi="Calibri" w:cs="Calibri"/>
          <w:color w:val="auto"/>
          <w:sz w:val="22"/>
        </w:rPr>
      </w:pPr>
    </w:p>
    <w:p w14:paraId="53EECE51" w14:textId="77777777" w:rsidR="00504D85" w:rsidRDefault="00504D85" w:rsidP="00C462E4">
      <w:pPr>
        <w:pBdr>
          <w:bottom w:val="single" w:sz="12" w:space="1" w:color="auto"/>
        </w:pBdr>
        <w:ind w:right="-306"/>
        <w:rPr>
          <w:rFonts w:ascii="Calibri" w:hAnsi="Calibri" w:cs="Calibri"/>
          <w:color w:val="auto"/>
          <w:sz w:val="22"/>
        </w:rPr>
      </w:pPr>
    </w:p>
    <w:p w14:paraId="6831447A" w14:textId="77777777" w:rsidR="005F08B0" w:rsidRDefault="005F08B0" w:rsidP="00C462E4">
      <w:pPr>
        <w:pBdr>
          <w:bottom w:val="single" w:sz="12" w:space="1" w:color="auto"/>
        </w:pBdr>
        <w:ind w:right="-306"/>
        <w:rPr>
          <w:rFonts w:ascii="Calibri" w:hAnsi="Calibri" w:cs="Calibri"/>
          <w:color w:val="auto"/>
          <w:sz w:val="22"/>
        </w:rPr>
      </w:pPr>
    </w:p>
    <w:p w14:paraId="7F845230" w14:textId="77777777" w:rsidR="005F08B0" w:rsidRDefault="005F08B0" w:rsidP="00C462E4">
      <w:pPr>
        <w:pBdr>
          <w:bottom w:val="single" w:sz="12" w:space="1" w:color="auto"/>
        </w:pBdr>
        <w:ind w:right="-306"/>
        <w:rPr>
          <w:rFonts w:ascii="Calibri" w:hAnsi="Calibri" w:cs="Calibri"/>
          <w:color w:val="auto"/>
          <w:sz w:val="22"/>
        </w:rPr>
      </w:pPr>
    </w:p>
    <w:p w14:paraId="6FD34171" w14:textId="77777777" w:rsidR="005F08B0" w:rsidRDefault="005F08B0" w:rsidP="00C462E4">
      <w:pPr>
        <w:pBdr>
          <w:bottom w:val="single" w:sz="12" w:space="1" w:color="auto"/>
        </w:pBdr>
        <w:ind w:right="-306"/>
        <w:rPr>
          <w:rFonts w:ascii="Calibri" w:hAnsi="Calibri" w:cs="Calibri"/>
          <w:color w:val="auto"/>
          <w:sz w:val="22"/>
        </w:rPr>
      </w:pPr>
    </w:p>
    <w:p w14:paraId="26576D4D" w14:textId="77777777" w:rsidR="005F08B0" w:rsidRDefault="005F08B0" w:rsidP="00C462E4">
      <w:pPr>
        <w:pBdr>
          <w:bottom w:val="single" w:sz="12" w:space="1" w:color="auto"/>
        </w:pBdr>
        <w:ind w:right="-306"/>
        <w:rPr>
          <w:rFonts w:ascii="Calibri" w:hAnsi="Calibri" w:cs="Calibri"/>
          <w:color w:val="auto"/>
          <w:sz w:val="22"/>
        </w:rPr>
      </w:pPr>
    </w:p>
    <w:p w14:paraId="06795B8C" w14:textId="77777777" w:rsidR="005F08B0" w:rsidRDefault="005F08B0" w:rsidP="00C462E4">
      <w:pPr>
        <w:pBdr>
          <w:bottom w:val="single" w:sz="12" w:space="1" w:color="auto"/>
        </w:pBdr>
        <w:ind w:right="-306"/>
        <w:rPr>
          <w:rFonts w:ascii="Calibri" w:hAnsi="Calibri" w:cs="Calibri"/>
          <w:color w:val="auto"/>
          <w:sz w:val="22"/>
        </w:rPr>
      </w:pPr>
    </w:p>
    <w:sectPr w:rsidR="005F08B0" w:rsidSect="00904ED7">
      <w:footerReference w:type="default" r:id="rId15"/>
      <w:headerReference w:type="first" r:id="rId16"/>
      <w:footerReference w:type="first" r:id="rId17"/>
      <w:pgSz w:w="11907" w:h="16839" w:code="9"/>
      <w:pgMar w:top="720" w:right="720" w:bottom="720" w:left="720" w:header="57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C8E8D" w14:textId="77777777" w:rsidR="007610B0" w:rsidRDefault="007610B0">
      <w:r>
        <w:separator/>
      </w:r>
    </w:p>
  </w:endnote>
  <w:endnote w:type="continuationSeparator" w:id="0">
    <w:p w14:paraId="4B07D91A" w14:textId="77777777" w:rsidR="007610B0" w:rsidRDefault="007610B0">
      <w:r>
        <w:continuationSeparator/>
      </w:r>
    </w:p>
  </w:endnote>
  <w:endnote w:type="continuationNotice" w:id="1">
    <w:p w14:paraId="0AF922C2" w14:textId="77777777" w:rsidR="007610B0" w:rsidRDefault="007610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6ED0A" w14:textId="77777777" w:rsidR="00E21A7C" w:rsidRDefault="001A6667">
    <w:pPr>
      <w:pStyle w:val="Footer"/>
    </w:pPr>
    <w:r>
      <w:fldChar w:fldCharType="begin"/>
    </w:r>
    <w:r w:rsidR="00767F9C">
      <w:instrText xml:space="preserve"> page </w:instrText>
    </w:r>
    <w:r>
      <w:fldChar w:fldCharType="separate"/>
    </w:r>
    <w:r w:rsidR="00B24AA8">
      <w:rPr>
        <w:noProof/>
      </w:rPr>
      <w:t>2</w:t>
    </w:r>
    <w:r>
      <w:fldChar w:fldCharType="end"/>
    </w:r>
  </w:p>
  <w:p w14:paraId="4B99056E" w14:textId="77777777" w:rsidR="00E21A7C" w:rsidRDefault="00E21A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19ED3" w14:textId="2423A136" w:rsidR="000E2BFD" w:rsidRDefault="0054635E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rFonts w:ascii="Calibri" w:hAnsi="Calibri" w:cs="Calibri-Italic"/>
        <w:b/>
        <w:i/>
        <w:iCs/>
        <w:color w:val="660066"/>
        <w:spacing w:val="2"/>
        <w:lang w:val="en-US"/>
      </w:rPr>
      <w:t>Part</w:t>
    </w:r>
    <w:r w:rsidR="00B67904"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of the Greenwood </w:t>
    </w:r>
    <w:r w:rsidR="00236077">
      <w:rPr>
        <w:rFonts w:ascii="Calibri" w:hAnsi="Calibri" w:cs="Calibri-Italic"/>
        <w:b/>
        <w:i/>
        <w:iCs/>
        <w:color w:val="660066"/>
        <w:spacing w:val="2"/>
        <w:lang w:val="en-US"/>
      </w:rPr>
      <w:t>Academies Trust</w:t>
    </w:r>
  </w:p>
  <w:p w14:paraId="3656B9AB" w14:textId="77777777" w:rsidR="00C27568" w:rsidRPr="00C27568" w:rsidRDefault="00C27568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sz w:val="4"/>
        <w:szCs w:val="4"/>
        <w:lang w:val="en-US"/>
      </w:rPr>
    </w:pPr>
  </w:p>
  <w:p w14:paraId="45FB0818" w14:textId="77777777" w:rsidR="006E0488" w:rsidRDefault="7C8E52C2" w:rsidP="00172976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noProof/>
      </w:rPr>
      <w:drawing>
        <wp:inline distT="0" distB="0" distL="0" distR="0" wp14:anchorId="0E913FF9" wp14:editId="7C0ADF55">
          <wp:extent cx="5299076" cy="662305"/>
          <wp:effectExtent l="0" t="0" r="0" b="0"/>
          <wp:docPr id="342403594" name="Picture 342403594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9076" cy="662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17F78" w14:textId="77777777" w:rsidR="007610B0" w:rsidRDefault="007610B0">
      <w:r>
        <w:separator/>
      </w:r>
    </w:p>
  </w:footnote>
  <w:footnote w:type="continuationSeparator" w:id="0">
    <w:p w14:paraId="0F3F7434" w14:textId="77777777" w:rsidR="007610B0" w:rsidRDefault="007610B0">
      <w:r>
        <w:continuationSeparator/>
      </w:r>
    </w:p>
  </w:footnote>
  <w:footnote w:type="continuationNotice" w:id="1">
    <w:p w14:paraId="5AFE7313" w14:textId="77777777" w:rsidR="007610B0" w:rsidRDefault="007610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6C05" w14:textId="77777777" w:rsidR="00904ED7" w:rsidRPr="00075F8A" w:rsidRDefault="00904ED7" w:rsidP="00CC5594">
    <w:pPr>
      <w:pStyle w:val="BasicParagraph"/>
      <w:ind w:right="-306"/>
      <w:jc w:val="right"/>
      <w:rPr>
        <w:rFonts w:ascii="Calibri-Bold" w:hAnsi="Calibri-Bold" w:cs="Calibri-Bold"/>
        <w:b/>
        <w:bCs/>
        <w:color w:val="660066"/>
        <w:sz w:val="20"/>
        <w:szCs w:val="20"/>
      </w:rPr>
    </w:pPr>
  </w:p>
  <w:p w14:paraId="4101652C" w14:textId="77777777" w:rsidR="00075F8A" w:rsidRDefault="00075F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D5F7A"/>
    <w:multiLevelType w:val="hybridMultilevel"/>
    <w:tmpl w:val="3A74E1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6A3EE1"/>
    <w:multiLevelType w:val="hybridMultilevel"/>
    <w:tmpl w:val="DB24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AA6C22"/>
    <w:multiLevelType w:val="hybridMultilevel"/>
    <w:tmpl w:val="2AD22A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B6EA3"/>
    <w:multiLevelType w:val="hybridMultilevel"/>
    <w:tmpl w:val="AFFE47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97A2C"/>
    <w:multiLevelType w:val="multilevel"/>
    <w:tmpl w:val="88D2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4BA124C"/>
    <w:multiLevelType w:val="hybridMultilevel"/>
    <w:tmpl w:val="1D301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12BD8"/>
    <w:multiLevelType w:val="hybridMultilevel"/>
    <w:tmpl w:val="6A26B4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4008B2"/>
    <w:multiLevelType w:val="hybridMultilevel"/>
    <w:tmpl w:val="23722C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8952713">
    <w:abstractNumId w:val="9"/>
  </w:num>
  <w:num w:numId="2" w16cid:durableId="1017193756">
    <w:abstractNumId w:val="7"/>
  </w:num>
  <w:num w:numId="3" w16cid:durableId="983703703">
    <w:abstractNumId w:val="6"/>
  </w:num>
  <w:num w:numId="4" w16cid:durableId="2129006345">
    <w:abstractNumId w:val="5"/>
  </w:num>
  <w:num w:numId="5" w16cid:durableId="752510141">
    <w:abstractNumId w:val="4"/>
  </w:num>
  <w:num w:numId="6" w16cid:durableId="1101142056">
    <w:abstractNumId w:val="8"/>
  </w:num>
  <w:num w:numId="7" w16cid:durableId="750739088">
    <w:abstractNumId w:val="3"/>
  </w:num>
  <w:num w:numId="8" w16cid:durableId="1209951444">
    <w:abstractNumId w:val="2"/>
  </w:num>
  <w:num w:numId="9" w16cid:durableId="90439760">
    <w:abstractNumId w:val="1"/>
  </w:num>
  <w:num w:numId="10" w16cid:durableId="535318403">
    <w:abstractNumId w:val="0"/>
  </w:num>
  <w:num w:numId="11" w16cid:durableId="1670788031">
    <w:abstractNumId w:val="11"/>
  </w:num>
  <w:num w:numId="12" w16cid:durableId="635910207">
    <w:abstractNumId w:val="15"/>
  </w:num>
  <w:num w:numId="13" w16cid:durableId="879899407">
    <w:abstractNumId w:val="10"/>
  </w:num>
  <w:num w:numId="14" w16cid:durableId="1551265470">
    <w:abstractNumId w:val="17"/>
  </w:num>
  <w:num w:numId="15" w16cid:durableId="971132768">
    <w:abstractNumId w:val="16"/>
  </w:num>
  <w:num w:numId="16" w16cid:durableId="266469856">
    <w:abstractNumId w:val="12"/>
  </w:num>
  <w:num w:numId="17" w16cid:durableId="1897619176">
    <w:abstractNumId w:val="13"/>
  </w:num>
  <w:num w:numId="18" w16cid:durableId="9149025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0037E"/>
    <w:rsid w:val="00011DBF"/>
    <w:rsid w:val="00040DEA"/>
    <w:rsid w:val="00045088"/>
    <w:rsid w:val="000534FA"/>
    <w:rsid w:val="00055103"/>
    <w:rsid w:val="00070066"/>
    <w:rsid w:val="000705D1"/>
    <w:rsid w:val="00075F8A"/>
    <w:rsid w:val="00091FAF"/>
    <w:rsid w:val="000A4CFB"/>
    <w:rsid w:val="000C6BDD"/>
    <w:rsid w:val="000C7795"/>
    <w:rsid w:val="000E022A"/>
    <w:rsid w:val="000E2BFD"/>
    <w:rsid w:val="000F2252"/>
    <w:rsid w:val="000F7564"/>
    <w:rsid w:val="00101E7D"/>
    <w:rsid w:val="00102291"/>
    <w:rsid w:val="0011304A"/>
    <w:rsid w:val="00116C3B"/>
    <w:rsid w:val="00117E29"/>
    <w:rsid w:val="00124A20"/>
    <w:rsid w:val="00131204"/>
    <w:rsid w:val="00143353"/>
    <w:rsid w:val="00147E29"/>
    <w:rsid w:val="001517CC"/>
    <w:rsid w:val="00161DED"/>
    <w:rsid w:val="00163153"/>
    <w:rsid w:val="0016655A"/>
    <w:rsid w:val="00167AD3"/>
    <w:rsid w:val="00172112"/>
    <w:rsid w:val="00172976"/>
    <w:rsid w:val="00173B48"/>
    <w:rsid w:val="001872B0"/>
    <w:rsid w:val="0018771A"/>
    <w:rsid w:val="001A251F"/>
    <w:rsid w:val="001A6667"/>
    <w:rsid w:val="001A7D85"/>
    <w:rsid w:val="001B12FA"/>
    <w:rsid w:val="001E4569"/>
    <w:rsid w:val="001F1B06"/>
    <w:rsid w:val="002073DF"/>
    <w:rsid w:val="00210304"/>
    <w:rsid w:val="00211B4D"/>
    <w:rsid w:val="002141B8"/>
    <w:rsid w:val="00230C6E"/>
    <w:rsid w:val="00236077"/>
    <w:rsid w:val="00237FF6"/>
    <w:rsid w:val="00245DD2"/>
    <w:rsid w:val="00246C71"/>
    <w:rsid w:val="00247ED0"/>
    <w:rsid w:val="00252C76"/>
    <w:rsid w:val="00263993"/>
    <w:rsid w:val="00281A91"/>
    <w:rsid w:val="00293788"/>
    <w:rsid w:val="002A1C59"/>
    <w:rsid w:val="002C0896"/>
    <w:rsid w:val="0030000A"/>
    <w:rsid w:val="00302CA0"/>
    <w:rsid w:val="00363B29"/>
    <w:rsid w:val="003640AA"/>
    <w:rsid w:val="003834E6"/>
    <w:rsid w:val="00384F1F"/>
    <w:rsid w:val="003949D2"/>
    <w:rsid w:val="00397CB6"/>
    <w:rsid w:val="003A68A7"/>
    <w:rsid w:val="003B2107"/>
    <w:rsid w:val="003B458E"/>
    <w:rsid w:val="003C4C6F"/>
    <w:rsid w:val="003D0960"/>
    <w:rsid w:val="003D7149"/>
    <w:rsid w:val="003D7474"/>
    <w:rsid w:val="003D7802"/>
    <w:rsid w:val="003F0B2F"/>
    <w:rsid w:val="003F39B3"/>
    <w:rsid w:val="003F6C89"/>
    <w:rsid w:val="004029E1"/>
    <w:rsid w:val="00406409"/>
    <w:rsid w:val="00407DA3"/>
    <w:rsid w:val="00416089"/>
    <w:rsid w:val="00420942"/>
    <w:rsid w:val="00425E0E"/>
    <w:rsid w:val="00434D40"/>
    <w:rsid w:val="00437647"/>
    <w:rsid w:val="004413C8"/>
    <w:rsid w:val="004415FF"/>
    <w:rsid w:val="004436CE"/>
    <w:rsid w:val="00447312"/>
    <w:rsid w:val="0044795C"/>
    <w:rsid w:val="00455855"/>
    <w:rsid w:val="00457C84"/>
    <w:rsid w:val="004643E0"/>
    <w:rsid w:val="0047554C"/>
    <w:rsid w:val="004907AA"/>
    <w:rsid w:val="004909B8"/>
    <w:rsid w:val="004940EE"/>
    <w:rsid w:val="004C6F8C"/>
    <w:rsid w:val="004D3EC5"/>
    <w:rsid w:val="004F0465"/>
    <w:rsid w:val="004F2DC4"/>
    <w:rsid w:val="00504D85"/>
    <w:rsid w:val="0051336B"/>
    <w:rsid w:val="0051427B"/>
    <w:rsid w:val="0052426E"/>
    <w:rsid w:val="00524534"/>
    <w:rsid w:val="00525C4A"/>
    <w:rsid w:val="0053212B"/>
    <w:rsid w:val="00536B6C"/>
    <w:rsid w:val="005417E0"/>
    <w:rsid w:val="00546030"/>
    <w:rsid w:val="0054635E"/>
    <w:rsid w:val="00546D23"/>
    <w:rsid w:val="00551C21"/>
    <w:rsid w:val="00556D42"/>
    <w:rsid w:val="0055749F"/>
    <w:rsid w:val="005673D0"/>
    <w:rsid w:val="005863D1"/>
    <w:rsid w:val="00590E39"/>
    <w:rsid w:val="00597EE5"/>
    <w:rsid w:val="005A6AD6"/>
    <w:rsid w:val="005B4DF4"/>
    <w:rsid w:val="005B5B75"/>
    <w:rsid w:val="005B7343"/>
    <w:rsid w:val="005D5A1F"/>
    <w:rsid w:val="005E5C55"/>
    <w:rsid w:val="005F03D4"/>
    <w:rsid w:val="005F08B0"/>
    <w:rsid w:val="00600487"/>
    <w:rsid w:val="0063341C"/>
    <w:rsid w:val="00636FAE"/>
    <w:rsid w:val="006376E6"/>
    <w:rsid w:val="0065281C"/>
    <w:rsid w:val="006913B2"/>
    <w:rsid w:val="006C29F1"/>
    <w:rsid w:val="006C3E50"/>
    <w:rsid w:val="006D0163"/>
    <w:rsid w:val="006D6B97"/>
    <w:rsid w:val="006E0488"/>
    <w:rsid w:val="006E0B32"/>
    <w:rsid w:val="0071531D"/>
    <w:rsid w:val="0074731D"/>
    <w:rsid w:val="007479BE"/>
    <w:rsid w:val="007529B9"/>
    <w:rsid w:val="007547EB"/>
    <w:rsid w:val="0075715C"/>
    <w:rsid w:val="007610B0"/>
    <w:rsid w:val="00767F9C"/>
    <w:rsid w:val="0077305E"/>
    <w:rsid w:val="00790627"/>
    <w:rsid w:val="007B6BC2"/>
    <w:rsid w:val="007C7010"/>
    <w:rsid w:val="007E6BFC"/>
    <w:rsid w:val="00801F49"/>
    <w:rsid w:val="00807208"/>
    <w:rsid w:val="008119A9"/>
    <w:rsid w:val="008158B1"/>
    <w:rsid w:val="008338CA"/>
    <w:rsid w:val="00840714"/>
    <w:rsid w:val="00851F89"/>
    <w:rsid w:val="00857F35"/>
    <w:rsid w:val="008624D8"/>
    <w:rsid w:val="00866C32"/>
    <w:rsid w:val="00867BC6"/>
    <w:rsid w:val="00881CB7"/>
    <w:rsid w:val="00883372"/>
    <w:rsid w:val="00890422"/>
    <w:rsid w:val="00895AEE"/>
    <w:rsid w:val="008B4DF8"/>
    <w:rsid w:val="008D679F"/>
    <w:rsid w:val="008E2311"/>
    <w:rsid w:val="008E386F"/>
    <w:rsid w:val="008E4E0E"/>
    <w:rsid w:val="00900F70"/>
    <w:rsid w:val="00903389"/>
    <w:rsid w:val="00904ED7"/>
    <w:rsid w:val="00905AA4"/>
    <w:rsid w:val="0094189F"/>
    <w:rsid w:val="009506B6"/>
    <w:rsid w:val="00953860"/>
    <w:rsid w:val="00965A08"/>
    <w:rsid w:val="00965F2C"/>
    <w:rsid w:val="00970C56"/>
    <w:rsid w:val="009779DB"/>
    <w:rsid w:val="00981E3A"/>
    <w:rsid w:val="009861E7"/>
    <w:rsid w:val="00A05620"/>
    <w:rsid w:val="00A06D54"/>
    <w:rsid w:val="00A16C88"/>
    <w:rsid w:val="00A433CE"/>
    <w:rsid w:val="00A52C3C"/>
    <w:rsid w:val="00A609E0"/>
    <w:rsid w:val="00A7101C"/>
    <w:rsid w:val="00A71D5D"/>
    <w:rsid w:val="00A97501"/>
    <w:rsid w:val="00AA0022"/>
    <w:rsid w:val="00AA09BF"/>
    <w:rsid w:val="00AA44CD"/>
    <w:rsid w:val="00AA5B96"/>
    <w:rsid w:val="00AC0E3A"/>
    <w:rsid w:val="00AD7550"/>
    <w:rsid w:val="00AE3057"/>
    <w:rsid w:val="00AF5438"/>
    <w:rsid w:val="00AF64D1"/>
    <w:rsid w:val="00B12038"/>
    <w:rsid w:val="00B24AA8"/>
    <w:rsid w:val="00B55232"/>
    <w:rsid w:val="00B62740"/>
    <w:rsid w:val="00B665C9"/>
    <w:rsid w:val="00B67904"/>
    <w:rsid w:val="00B67D7F"/>
    <w:rsid w:val="00B73B27"/>
    <w:rsid w:val="00B73F91"/>
    <w:rsid w:val="00B84F86"/>
    <w:rsid w:val="00B91ED7"/>
    <w:rsid w:val="00BA7A32"/>
    <w:rsid w:val="00BB3D75"/>
    <w:rsid w:val="00BC78E1"/>
    <w:rsid w:val="00BD4364"/>
    <w:rsid w:val="00BE0FBF"/>
    <w:rsid w:val="00BE1C7F"/>
    <w:rsid w:val="00C031A8"/>
    <w:rsid w:val="00C036D6"/>
    <w:rsid w:val="00C10B45"/>
    <w:rsid w:val="00C1257E"/>
    <w:rsid w:val="00C17DBE"/>
    <w:rsid w:val="00C27568"/>
    <w:rsid w:val="00C31E8F"/>
    <w:rsid w:val="00C445E6"/>
    <w:rsid w:val="00C462E4"/>
    <w:rsid w:val="00C537F4"/>
    <w:rsid w:val="00C57337"/>
    <w:rsid w:val="00C64075"/>
    <w:rsid w:val="00C91558"/>
    <w:rsid w:val="00CA6A47"/>
    <w:rsid w:val="00CA798F"/>
    <w:rsid w:val="00CC080D"/>
    <w:rsid w:val="00CC3608"/>
    <w:rsid w:val="00CC5594"/>
    <w:rsid w:val="00CE32E5"/>
    <w:rsid w:val="00CE3DA4"/>
    <w:rsid w:val="00CE6528"/>
    <w:rsid w:val="00D030F3"/>
    <w:rsid w:val="00D12111"/>
    <w:rsid w:val="00D14706"/>
    <w:rsid w:val="00D40912"/>
    <w:rsid w:val="00D50AE9"/>
    <w:rsid w:val="00D55746"/>
    <w:rsid w:val="00D66604"/>
    <w:rsid w:val="00D701E1"/>
    <w:rsid w:val="00D71B59"/>
    <w:rsid w:val="00D76F33"/>
    <w:rsid w:val="00D8601F"/>
    <w:rsid w:val="00DA0541"/>
    <w:rsid w:val="00DD1CFD"/>
    <w:rsid w:val="00DD4F47"/>
    <w:rsid w:val="00DE2A24"/>
    <w:rsid w:val="00E21A7C"/>
    <w:rsid w:val="00E251F8"/>
    <w:rsid w:val="00E359A9"/>
    <w:rsid w:val="00E41138"/>
    <w:rsid w:val="00E45EB9"/>
    <w:rsid w:val="00E466BF"/>
    <w:rsid w:val="00E66065"/>
    <w:rsid w:val="00E957AB"/>
    <w:rsid w:val="00EA19FD"/>
    <w:rsid w:val="00EA40DA"/>
    <w:rsid w:val="00EB13D8"/>
    <w:rsid w:val="00EB3EC7"/>
    <w:rsid w:val="00EC0593"/>
    <w:rsid w:val="00EC1AA4"/>
    <w:rsid w:val="00ED1252"/>
    <w:rsid w:val="00EE45A8"/>
    <w:rsid w:val="00F00195"/>
    <w:rsid w:val="00F01ED0"/>
    <w:rsid w:val="00F06D97"/>
    <w:rsid w:val="00F22832"/>
    <w:rsid w:val="00F229B3"/>
    <w:rsid w:val="00F24C1B"/>
    <w:rsid w:val="00F42D8F"/>
    <w:rsid w:val="00F71F39"/>
    <w:rsid w:val="00F76A1D"/>
    <w:rsid w:val="00F85637"/>
    <w:rsid w:val="00FA38B7"/>
    <w:rsid w:val="00FB6990"/>
    <w:rsid w:val="00FD63A1"/>
    <w:rsid w:val="00FE05F6"/>
    <w:rsid w:val="00FE0737"/>
    <w:rsid w:val="00FE6ED5"/>
    <w:rsid w:val="07EDAB81"/>
    <w:rsid w:val="0C969977"/>
    <w:rsid w:val="11E85462"/>
    <w:rsid w:val="186AAC5D"/>
    <w:rsid w:val="18B5AC4F"/>
    <w:rsid w:val="1AE1534B"/>
    <w:rsid w:val="1B29AE3C"/>
    <w:rsid w:val="1C532360"/>
    <w:rsid w:val="1C5C4019"/>
    <w:rsid w:val="21389E03"/>
    <w:rsid w:val="29107D1C"/>
    <w:rsid w:val="2F9B682E"/>
    <w:rsid w:val="322423DC"/>
    <w:rsid w:val="32FA0E59"/>
    <w:rsid w:val="338A2D51"/>
    <w:rsid w:val="35A56163"/>
    <w:rsid w:val="39C6DB28"/>
    <w:rsid w:val="3A5349FC"/>
    <w:rsid w:val="3B41DFE8"/>
    <w:rsid w:val="3D8507D5"/>
    <w:rsid w:val="3E8EF94B"/>
    <w:rsid w:val="48C18B92"/>
    <w:rsid w:val="48D22D1C"/>
    <w:rsid w:val="49132685"/>
    <w:rsid w:val="4A9B9B4D"/>
    <w:rsid w:val="4E97478D"/>
    <w:rsid w:val="50AD4EF7"/>
    <w:rsid w:val="542684D3"/>
    <w:rsid w:val="55E75998"/>
    <w:rsid w:val="56195B61"/>
    <w:rsid w:val="573C3CF9"/>
    <w:rsid w:val="5FB49CF5"/>
    <w:rsid w:val="6F5234FE"/>
    <w:rsid w:val="710AC079"/>
    <w:rsid w:val="7127056A"/>
    <w:rsid w:val="7C8E52C2"/>
    <w:rsid w:val="7E34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48DA8"/>
  <w15:chartTrackingRefBased/>
  <w15:docId w15:val="{10606B9B-0BDF-47D0-8E52-75D52E00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mailSignature">
    <w:name w:val="E-mail Signature"/>
    <w:basedOn w:val="Normal"/>
    <w:link w:val="EmailSignatureChar"/>
    <w:semiHidden/>
    <w:unhideWhenUsed/>
    <w:rsid w:val="00E03743"/>
  </w:style>
  <w:style w:type="character" w:customStyle="1" w:styleId="EmailSignatureChar">
    <w:name w:val="Email Signature Char"/>
    <w:link w:val="E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Strong">
    <w:name w:val="Strong"/>
    <w:basedOn w:val="DefaultParagraphFont"/>
    <w:uiPriority w:val="22"/>
    <w:qFormat/>
    <w:rsid w:val="00D12111"/>
    <w:rPr>
      <w:b/>
      <w:bCs/>
    </w:rPr>
  </w:style>
  <w:style w:type="table" w:styleId="TableGrid">
    <w:name w:val="Table Grid"/>
    <w:basedOn w:val="TableNormal"/>
    <w:rsid w:val="000534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woodvaleprimaryacademy.org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kingswoodcatering.co.u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9" ma:contentTypeDescription="Create a new document." ma:contentTypeScope="" ma:versionID="681d20383ac3967ed3f7c1d6a0e3af6b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7f1f3278baae595c0b7d3076a658a12e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35C49F-207A-46C1-80D4-2D56996D4E78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customXml/itemProps2.xml><?xml version="1.0" encoding="utf-8"?>
<ds:datastoreItem xmlns:ds="http://schemas.openxmlformats.org/officeDocument/2006/customXml" ds:itemID="{CE91A2E3-ABB2-47A0-9454-4B828C841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18D06A-D670-4991-9FA0-015EC6F8FD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Ingoldmells Academy Letterhead Template</vt:lpstr>
    </vt:vector>
  </TitlesOfParts>
  <Company>Greenwood Academies Trust</Company>
  <LinksUpToDate>false</LinksUpToDate>
  <CharactersWithSpaces>1720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subject/>
  <dc:creator>Alison Hope</dc:creator>
  <cp:keywords/>
  <cp:lastModifiedBy>S Booth</cp:lastModifiedBy>
  <cp:revision>11</cp:revision>
  <cp:lastPrinted>2026-04-20T13:17:00Z</cp:lastPrinted>
  <dcterms:created xsi:type="dcterms:W3CDTF">2026-04-15T11:27:00Z</dcterms:created>
  <dcterms:modified xsi:type="dcterms:W3CDTF">2026-04-22T10:03:00Z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kchurch@kingswoodprimaryacademy.org</vt:lpwstr>
  </property>
  <property fmtid="{D5CDD505-2E9C-101B-9397-08002B2CF9AE}" pid="6" name="MSIP_Label_71dda7c5-96ca-48e3-9e3a-5c391aea2853_SetDate">
    <vt:lpwstr>2020-02-11T11:00:07.1891231+00:00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  <property fmtid="{D5CDD505-2E9C-101B-9397-08002B2CF9AE}" pid="12" name="MediaServiceImageTags">
    <vt:lpwstr/>
  </property>
</Properties>
</file>