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15250326"/>
    <w:bookmarkEnd w:id="0"/>
    <w:p w14:paraId="0EBB5F07" w14:textId="0899073B" w:rsidR="00904ED7" w:rsidRDefault="005B7343" w:rsidP="00904ED7">
      <w:pPr>
        <w:pStyle w:val="BasicParagraph"/>
        <w:ind w:right="-306"/>
        <w:jc w:val="right"/>
        <w:rPr>
          <w:rFonts w:ascii="Calibri" w:hAnsi="Calibri" w:cs="Calibri"/>
        </w:rPr>
      </w:pPr>
      <w:r>
        <w:rPr>
          <w:noProof/>
          <w:lang w:eastAsia="en-GB"/>
        </w:rPr>
        <mc:AlternateContent>
          <mc:Choice Requires="wps">
            <w:drawing>
              <wp:anchor distT="0" distB="0" distL="114300" distR="114300" simplePos="0" relativeHeight="251658240" behindDoc="0" locked="0" layoutInCell="1" allowOverlap="1" wp14:anchorId="110DB0A6" wp14:editId="31B70BB2">
                <wp:simplePos x="0" y="0"/>
                <wp:positionH relativeFrom="column">
                  <wp:posOffset>-196849</wp:posOffset>
                </wp:positionH>
                <wp:positionV relativeFrom="paragraph">
                  <wp:posOffset>-139700</wp:posOffset>
                </wp:positionV>
                <wp:extent cx="3594100" cy="1517650"/>
                <wp:effectExtent l="0" t="0" r="6350" b="63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51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2A6659" w14:textId="77777777" w:rsidR="00904ED7" w:rsidRDefault="005B7343" w:rsidP="00904ED7">
                            <w:pPr>
                              <w:widowControl w:val="0"/>
                              <w:spacing w:line="276" w:lineRule="auto"/>
                              <w:jc w:val="both"/>
                              <w:rPr>
                                <w:rFonts w:ascii="Arial" w:hAnsi="Arial" w:cs="Arial"/>
                              </w:rPr>
                            </w:pPr>
                            <w:r>
                              <w:rPr>
                                <w:rFonts w:ascii="Arial" w:hAnsi="Arial" w:cs="Arial"/>
                                <w:noProof/>
                                <w:lang w:val="en-GB" w:eastAsia="en-GB"/>
                              </w:rPr>
                              <w:drawing>
                                <wp:inline distT="0" distB="0" distL="0" distR="0" wp14:anchorId="6369567E" wp14:editId="07777777">
                                  <wp:extent cx="3462655" cy="1438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2655" cy="1438275"/>
                                          </a:xfrm>
                                          <a:prstGeom prst="rect">
                                            <a:avLst/>
                                          </a:prstGeom>
                                          <a:noFill/>
                                          <a:ln>
                                            <a:noFill/>
                                          </a:ln>
                                        </pic:spPr>
                                      </pic:pic>
                                    </a:graphicData>
                                  </a:graphic>
                                </wp:inline>
                              </w:drawing>
                            </w:r>
                            <w:r w:rsidR="00904ED7">
                              <w:rPr>
                                <w:rFonts w:ascii="Arial" w:hAnsi="Arial" w:cs="Arial"/>
                              </w:rPr>
                              <w:tab/>
                            </w:r>
                          </w:p>
                          <w:p w14:paraId="0A37501D" w14:textId="77777777" w:rsidR="00904ED7" w:rsidRDefault="00904ED7" w:rsidP="00904ED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0DB0A6" id="_x0000_t202" coordsize="21600,21600" o:spt="202" path="m,l,21600r21600,l21600,xe">
                <v:stroke joinstyle="miter"/>
                <v:path gradientshapeok="t" o:connecttype="rect"/>
              </v:shapetype>
              <v:shape id="Text Box 8" o:spid="_x0000_s1026" type="#_x0000_t202" style="position:absolute;left:0;text-align:left;margin-left:-15.5pt;margin-top:-11pt;width:283pt;height:1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" stroked="f">
                <v:textbox>
                  <w:txbxContent>
                    <w:p w14:paraId="672A6659" w14:textId="77777777" w:rsidR="00904ED7" w:rsidRDefault="005B7343" w:rsidP="00904ED7">
                      <w:pPr>
                        <w:widowControl w:val="0"/>
                        <w:spacing w:line="276" w:lineRule="auto"/>
                        <w:jc w:val="both"/>
                        <w:rPr>
                          <w:rFonts w:ascii="Arial" w:hAnsi="Arial" w:cs="Arial"/>
                        </w:rPr>
                      </w:pPr>
                      <w:r>
                        <w:rPr>
                          <w:rFonts w:ascii="Arial" w:hAnsi="Arial" w:cs="Arial"/>
                          <w:noProof/>
                          <w:lang w:val="en-GB" w:eastAsia="en-GB"/>
                        </w:rPr>
                        <w:drawing>
                          <wp:inline distT="0" distB="0" distL="0" distR="0" wp14:anchorId="6369567E" wp14:editId="07777777">
                            <wp:extent cx="3462655" cy="1438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2655" cy="1438275"/>
                                    </a:xfrm>
                                    <a:prstGeom prst="rect">
                                      <a:avLst/>
                                    </a:prstGeom>
                                    <a:noFill/>
                                    <a:ln>
                                      <a:noFill/>
                                    </a:ln>
                                  </pic:spPr>
                                </pic:pic>
                              </a:graphicData>
                            </a:graphic>
                          </wp:inline>
                        </w:drawing>
                      </w:r>
                      <w:r w:rsidR="00904ED7">
                        <w:rPr>
                          <w:rFonts w:ascii="Arial" w:hAnsi="Arial" w:cs="Arial"/>
                        </w:rPr>
                        <w:tab/>
                      </w:r>
                    </w:p>
                    <w:p w14:paraId="0A37501D" w14:textId="77777777" w:rsidR="00904ED7" w:rsidRDefault="00904ED7" w:rsidP="00904ED7"/>
                  </w:txbxContent>
                </v:textbox>
              </v:shape>
            </w:pict>
          </mc:Fallback>
        </mc:AlternateContent>
      </w:r>
      <w:r w:rsidR="000705D1">
        <w:rPr>
          <w:rFonts w:ascii="Calibri-Bold" w:hAnsi="Calibri-Bold" w:cs="Calibri-Bold"/>
          <w:b/>
          <w:bCs/>
          <w:color w:val="660066"/>
        </w:rPr>
        <w:t xml:space="preserve"> </w:t>
      </w:r>
      <w:r w:rsidR="00904ED7" w:rsidRPr="009779DB">
        <w:rPr>
          <w:rFonts w:ascii="Calibri-Bold" w:hAnsi="Calibri-Bold" w:cs="Calibri-Bold"/>
          <w:b/>
          <w:bCs/>
          <w:color w:val="660066"/>
        </w:rPr>
        <w:t>Principal:</w:t>
      </w:r>
      <w:r w:rsidR="00904ED7">
        <w:rPr>
          <w:rFonts w:ascii="Calibri" w:hAnsi="Calibri" w:cs="Calibri"/>
        </w:rPr>
        <w:t xml:space="preserve"> </w:t>
      </w:r>
      <w:r w:rsidR="00AF5438">
        <w:rPr>
          <w:rFonts w:ascii="Calibri" w:hAnsi="Calibri" w:cs="Calibri"/>
        </w:rPr>
        <w:t xml:space="preserve">Miss K Langley </w:t>
      </w:r>
    </w:p>
    <w:p w14:paraId="6A05A809" w14:textId="3B16101A" w:rsidR="00904ED7" w:rsidRDefault="005863D1" w:rsidP="005863D1">
      <w:pPr>
        <w:pStyle w:val="BasicParagraph"/>
        <w:ind w:right="-306"/>
        <w:jc w:val="right"/>
        <w:rPr>
          <w:rFonts w:ascii="Calibri" w:hAnsi="Calibri" w:cs="Calibri"/>
          <w:lang w:val="en-US"/>
        </w:rPr>
      </w:pPr>
      <w:r>
        <w:rPr>
          <w:rFonts w:ascii="Calibri" w:hAnsi="Calibri" w:cs="Calibri"/>
          <w:b/>
          <w:bCs/>
          <w:color w:val="660066"/>
          <w:lang w:val="en-US"/>
        </w:rPr>
        <w:t xml:space="preserve">Acting </w:t>
      </w:r>
      <w:r w:rsidR="00AF5438" w:rsidRPr="11E85462">
        <w:rPr>
          <w:rFonts w:ascii="Calibri" w:hAnsi="Calibri" w:cs="Calibri"/>
          <w:b/>
          <w:bCs/>
          <w:color w:val="660066"/>
          <w:lang w:val="en-US"/>
        </w:rPr>
        <w:t>Assistant Principal</w:t>
      </w:r>
      <w:r>
        <w:rPr>
          <w:rFonts w:ascii="Calibri" w:hAnsi="Calibri" w:cs="Calibri"/>
          <w:b/>
          <w:bCs/>
          <w:color w:val="660066"/>
          <w:lang w:val="en-US"/>
        </w:rPr>
        <w:t>s</w:t>
      </w:r>
      <w:r w:rsidR="00D71B59" w:rsidRPr="11E85462">
        <w:rPr>
          <w:rFonts w:ascii="Calibri" w:hAnsi="Calibri" w:cs="Calibri"/>
          <w:b/>
          <w:bCs/>
          <w:color w:val="660066"/>
          <w:lang w:val="en-US"/>
        </w:rPr>
        <w:t>:</w:t>
      </w:r>
      <w:r w:rsidR="00D71B59" w:rsidRPr="11E85462">
        <w:rPr>
          <w:rFonts w:ascii="Calibri" w:hAnsi="Calibri" w:cs="Calibri"/>
          <w:lang w:val="en-US"/>
        </w:rPr>
        <w:t xml:space="preserve"> </w:t>
      </w:r>
      <w:r w:rsidR="00AF5438" w:rsidRPr="11E85462">
        <w:rPr>
          <w:rFonts w:ascii="Calibri" w:hAnsi="Calibri" w:cs="Calibri"/>
          <w:lang w:val="en-US"/>
        </w:rPr>
        <w:t xml:space="preserve">Mrs </w:t>
      </w:r>
      <w:r>
        <w:rPr>
          <w:rFonts w:ascii="Calibri" w:hAnsi="Calibri" w:cs="Calibri"/>
          <w:lang w:val="en-US"/>
        </w:rPr>
        <w:t>J</w:t>
      </w:r>
      <w:r w:rsidR="00AF5438" w:rsidRPr="11E85462">
        <w:rPr>
          <w:rFonts w:ascii="Calibri" w:hAnsi="Calibri" w:cs="Calibri"/>
          <w:lang w:val="en-US"/>
        </w:rPr>
        <w:t xml:space="preserve"> </w:t>
      </w:r>
      <w:r>
        <w:rPr>
          <w:rFonts w:ascii="Calibri" w:hAnsi="Calibri" w:cs="Calibri"/>
          <w:lang w:val="en-US"/>
        </w:rPr>
        <w:t>Smith &amp; Mr J Mathew</w:t>
      </w:r>
    </w:p>
    <w:p w14:paraId="58313941" w14:textId="77E42AEF" w:rsidR="00E45EB9" w:rsidRPr="005863D1" w:rsidRDefault="00E45EB9" w:rsidP="005863D1">
      <w:pPr>
        <w:pStyle w:val="BasicParagraph"/>
        <w:ind w:right="-306"/>
        <w:jc w:val="right"/>
        <w:rPr>
          <w:rFonts w:ascii="Calibri" w:hAnsi="Calibri" w:cs="Calibri"/>
          <w:lang w:val="en-US"/>
        </w:rPr>
      </w:pPr>
      <w:r w:rsidRPr="00E45EB9">
        <w:rPr>
          <w:rFonts w:ascii="Calibri" w:hAnsi="Calibri" w:cs="Calibri"/>
          <w:b/>
          <w:bCs/>
          <w:color w:val="7030A0"/>
          <w:lang w:val="en-US"/>
        </w:rPr>
        <w:t>SENDco:</w:t>
      </w:r>
      <w:r>
        <w:rPr>
          <w:rFonts w:ascii="Calibri" w:hAnsi="Calibri" w:cs="Calibri"/>
          <w:lang w:val="en-US"/>
        </w:rPr>
        <w:t xml:space="preserve">  Mrs K Prior</w:t>
      </w:r>
    </w:p>
    <w:p w14:paraId="3DA5672A" w14:textId="77777777" w:rsidR="00904ED7" w:rsidRPr="00904ED7" w:rsidRDefault="00904ED7" w:rsidP="00904ED7">
      <w:pPr>
        <w:pStyle w:val="BasicParagraph"/>
        <w:ind w:right="-306"/>
        <w:jc w:val="right"/>
        <w:rPr>
          <w:rFonts w:ascii="Calibri" w:hAnsi="Calibri" w:cs="Calibri"/>
          <w:sz w:val="22"/>
          <w:szCs w:val="22"/>
        </w:rPr>
      </w:pPr>
      <w:r w:rsidRPr="00904ED7">
        <w:rPr>
          <w:rFonts w:ascii="Calibri" w:hAnsi="Calibri" w:cs="Calibri"/>
          <w:sz w:val="22"/>
          <w:szCs w:val="22"/>
        </w:rPr>
        <w:t>Southbrook, Corby, Northamptonshire NN18 9BE</w:t>
      </w:r>
    </w:p>
    <w:p w14:paraId="29D6B04F" w14:textId="77777777" w:rsidR="00904ED7" w:rsidRPr="00C27568" w:rsidRDefault="00904ED7" w:rsidP="00904ED7">
      <w:pPr>
        <w:pStyle w:val="BasicParagraph"/>
        <w:spacing w:line="240" w:lineRule="auto"/>
        <w:ind w:right="-306"/>
        <w:rPr>
          <w:rFonts w:ascii="Calibri-Bold" w:hAnsi="Calibri-Bold" w:cs="Calibri-Bold"/>
          <w:b/>
          <w:bCs/>
          <w:color w:val="660066"/>
          <w:sz w:val="12"/>
          <w:szCs w:val="12"/>
        </w:rPr>
      </w:pPr>
      <w:r>
        <w:rPr>
          <w:rFonts w:ascii="Calibri-Bold" w:hAnsi="Calibri-Bold" w:cs="Calibri-Bold"/>
          <w:b/>
          <w:bCs/>
          <w:color w:val="660066"/>
          <w:sz w:val="16"/>
          <w:szCs w:val="16"/>
        </w:rPr>
        <w:t xml:space="preserve"> </w:t>
      </w:r>
    </w:p>
    <w:p w14:paraId="51EB6BB7" w14:textId="77777777" w:rsidR="00904ED7" w:rsidRPr="00904ED7" w:rsidRDefault="00904ED7" w:rsidP="00904ED7">
      <w:pPr>
        <w:pStyle w:val="BasicParagraph"/>
        <w:ind w:right="-306"/>
        <w:jc w:val="right"/>
        <w:rPr>
          <w:rFonts w:ascii="Calibri" w:hAnsi="Calibri" w:cs="Calibri"/>
          <w:sz w:val="22"/>
          <w:szCs w:val="22"/>
        </w:rPr>
      </w:pPr>
      <w:r w:rsidRPr="00904ED7">
        <w:rPr>
          <w:rFonts w:ascii="Calibri-Bold" w:hAnsi="Calibri-Bold" w:cs="Calibri-Bold"/>
          <w:b/>
          <w:bCs/>
          <w:color w:val="660066"/>
          <w:sz w:val="22"/>
          <w:szCs w:val="22"/>
        </w:rPr>
        <w:t>Telephone:</w:t>
      </w:r>
      <w:r w:rsidRPr="00904ED7">
        <w:rPr>
          <w:rFonts w:ascii="Calibri" w:hAnsi="Calibri" w:cs="Calibri"/>
          <w:color w:val="660066"/>
          <w:sz w:val="22"/>
          <w:szCs w:val="22"/>
        </w:rPr>
        <w:t xml:space="preserve"> </w:t>
      </w:r>
      <w:r w:rsidRPr="00904ED7">
        <w:rPr>
          <w:rFonts w:ascii="Calibri" w:hAnsi="Calibri" w:cs="Calibri"/>
          <w:sz w:val="22"/>
          <w:szCs w:val="22"/>
        </w:rPr>
        <w:t>01536 742677</w:t>
      </w:r>
    </w:p>
    <w:p w14:paraId="0C53D8D6" w14:textId="77777777" w:rsidR="00904ED7" w:rsidRPr="00904ED7" w:rsidRDefault="00904ED7" w:rsidP="00904ED7">
      <w:pPr>
        <w:pStyle w:val="BasicParagraph"/>
        <w:ind w:right="-306"/>
        <w:jc w:val="right"/>
        <w:rPr>
          <w:rFonts w:ascii="Calibri-Bold" w:hAnsi="Calibri-Bold" w:cs="Calibri-Bold"/>
          <w:b/>
          <w:bCs/>
          <w:color w:val="660066"/>
          <w:sz w:val="22"/>
          <w:szCs w:val="22"/>
        </w:rPr>
      </w:pPr>
      <w:r w:rsidRPr="00904ED7">
        <w:rPr>
          <w:rFonts w:ascii="Calibri-Bold" w:hAnsi="Calibri-Bold" w:cs="Calibri-Bold"/>
          <w:b/>
          <w:bCs/>
          <w:color w:val="660066"/>
          <w:sz w:val="22"/>
          <w:szCs w:val="22"/>
        </w:rPr>
        <w:t xml:space="preserve">Email: </w:t>
      </w:r>
      <w:hyperlink r:id="rId12" w:history="1">
        <w:r w:rsidRPr="00904ED7">
          <w:rPr>
            <w:rFonts w:ascii="Calibri-Bold" w:hAnsi="Calibri-Bold" w:cs="Calibri-Bold"/>
            <w:bCs/>
            <w:color w:val="auto"/>
            <w:sz w:val="22"/>
            <w:szCs w:val="22"/>
          </w:rPr>
          <w:t>admin@kingswoodprimaryacademy.org</w:t>
        </w:r>
      </w:hyperlink>
    </w:p>
    <w:p w14:paraId="2CF6B514" w14:textId="01D2F46D" w:rsidR="00904ED7" w:rsidRPr="00904ED7" w:rsidRDefault="005B7343" w:rsidP="00904ED7">
      <w:pPr>
        <w:pStyle w:val="BasicParagraph"/>
        <w:ind w:right="-306"/>
        <w:jc w:val="right"/>
        <w:rPr>
          <w:rFonts w:ascii="Calibri-Bold" w:hAnsi="Calibri-Bold" w:cs="Calibri-Bold"/>
          <w:bCs/>
          <w:color w:val="auto"/>
          <w:sz w:val="22"/>
          <w:szCs w:val="22"/>
        </w:rPr>
      </w:pPr>
      <w:r>
        <w:rPr>
          <w:noProof/>
          <w:lang w:eastAsia="en-GB"/>
        </w:rPr>
        <mc:AlternateContent>
          <mc:Choice Requires="wps">
            <w:drawing>
              <wp:anchor distT="0" distB="0" distL="114300" distR="114300" simplePos="0" relativeHeight="251658241" behindDoc="0" locked="0" layoutInCell="1" allowOverlap="1" wp14:anchorId="553911D9" wp14:editId="7BFCABFB">
                <wp:simplePos x="0" y="0"/>
                <wp:positionH relativeFrom="column">
                  <wp:posOffset>5577840</wp:posOffset>
                </wp:positionH>
                <wp:positionV relativeFrom="paragraph">
                  <wp:posOffset>151130</wp:posOffset>
                </wp:positionV>
                <wp:extent cx="331470" cy="31686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316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39BBE3" w14:textId="67816717" w:rsidR="009861E7" w:rsidRDefault="009861E7"/>
                        </w:txbxContent>
                      </wps:txbx>
                      <wps:bodyPr rot="0" vert="horz" wrap="none" lIns="18000" tIns="10800" rIns="18000" bIns="10800" anchor="t" anchorCtr="0" upright="1">
                        <a:spAutoFit/>
                      </wps:bodyPr>
                    </wps:wsp>
                  </a:graphicData>
                </a:graphic>
                <wp14:sizeRelH relativeFrom="margin">
                  <wp14:pctWidth>40000</wp14:pctWidth>
                </wp14:sizeRelH>
                <wp14:sizeRelV relativeFrom="margin">
                  <wp14:pctHeight>0</wp14:pctHeight>
                </wp14:sizeRelV>
              </wp:anchor>
            </w:drawing>
          </mc:Choice>
          <mc:Fallback>
            <w:pict>
              <v:shape w14:anchorId="553911D9" id="Text Box 7" o:spid="_x0000_s1027" type="#_x0000_t202" style="position:absolute;left:0;text-align:left;margin-left:439.2pt;margin-top:11.9pt;width:26.1pt;height:24.95pt;z-index:251658241;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" stroked="f">
                <v:textbox style="mso-fit-shape-to-text:t" inset=".5mm,.3mm,.5mm,.3mm">
                  <w:txbxContent>
                    <w:p w14:paraId="5A39BBE3" w14:textId="67816717" w:rsidR="009861E7" w:rsidRDefault="009861E7"/>
                  </w:txbxContent>
                </v:textbox>
              </v:shape>
            </w:pict>
          </mc:Fallback>
        </mc:AlternateContent>
      </w:r>
      <w:r w:rsidR="00904ED7" w:rsidRPr="00904ED7">
        <w:rPr>
          <w:rFonts w:ascii="Calibri-Bold" w:hAnsi="Calibri-Bold" w:cs="Calibri-Bold"/>
          <w:b/>
          <w:bCs/>
          <w:color w:val="660066"/>
          <w:sz w:val="22"/>
          <w:szCs w:val="22"/>
        </w:rPr>
        <w:t xml:space="preserve">Website: </w:t>
      </w:r>
      <w:r w:rsidR="00904ED7" w:rsidRPr="00904ED7">
        <w:rPr>
          <w:rFonts w:ascii="Calibri-Bold" w:hAnsi="Calibri-Bold" w:cs="Calibri-Bold"/>
          <w:bCs/>
          <w:color w:val="auto"/>
          <w:sz w:val="22"/>
          <w:szCs w:val="22"/>
        </w:rPr>
        <w:t>www.kingswoodprimaryacademy.org</w:t>
      </w:r>
    </w:p>
    <w:p w14:paraId="341C54B4" w14:textId="1CDCB59E" w:rsidR="00904ED7" w:rsidRDefault="00245DD2" w:rsidP="00904ED7">
      <w:pPr>
        <w:spacing w:after="120"/>
        <w:ind w:right="-306"/>
        <w:jc w:val="right"/>
        <w:rPr>
          <w:rFonts w:ascii="Calibri" w:hAnsi="Calibri" w:cs="Calibri"/>
          <w:color w:val="auto"/>
          <w:sz w:val="22"/>
        </w:rPr>
      </w:pPr>
      <w:r>
        <w:rPr>
          <w:rFonts w:ascii="Calibri" w:hAnsi="Calibri" w:cs="Calibri"/>
          <w:noProof/>
          <w:lang w:val="en-GB" w:eastAsia="en-GB"/>
        </w:rPr>
        <w:drawing>
          <wp:anchor distT="0" distB="0" distL="114300" distR="114300" simplePos="0" relativeHeight="251658242" behindDoc="0" locked="0" layoutInCell="1" allowOverlap="1" wp14:anchorId="7A927269" wp14:editId="0912170B">
            <wp:simplePos x="0" y="0"/>
            <wp:positionH relativeFrom="column">
              <wp:posOffset>4870450</wp:posOffset>
            </wp:positionH>
            <wp:positionV relativeFrom="paragraph">
              <wp:posOffset>215900</wp:posOffset>
            </wp:positionV>
            <wp:extent cx="311150" cy="311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6845EA0" wp14:editId="1D288AC5">
            <wp:extent cx="254000" cy="254000"/>
            <wp:effectExtent l="0" t="0" r="0" b="0"/>
            <wp:docPr id="517362504" name="Picture 517362504" descr="Global web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web ic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00904ED7">
        <w:rPr>
          <w:rFonts w:ascii="Calibri" w:hAnsi="Calibri" w:cs="Calibri"/>
          <w:color w:val="auto"/>
          <w:sz w:val="22"/>
        </w:rPr>
        <w:t>@kingswoodpri</w:t>
      </w:r>
    </w:p>
    <w:p w14:paraId="2B8B0CBF" w14:textId="2CE7EC37" w:rsidR="00B91ED7" w:rsidRDefault="004029E1" w:rsidP="00116C3B">
      <w:pPr>
        <w:spacing w:after="120"/>
        <w:ind w:left="7920" w:right="-306"/>
        <w:jc w:val="center"/>
        <w:rPr>
          <w:rFonts w:ascii="Calibri" w:hAnsi="Calibri" w:cs="Calibri"/>
          <w:color w:val="auto"/>
          <w:sz w:val="22"/>
        </w:rPr>
      </w:pPr>
      <w:r>
        <w:rPr>
          <w:rFonts w:ascii="Calibri" w:hAnsi="Calibri" w:cs="Calibri"/>
          <w:color w:val="auto"/>
          <w:sz w:val="22"/>
        </w:rPr>
        <w:t xml:space="preserve">   Kingswood Primary Academy   </w:t>
      </w:r>
    </w:p>
    <w:p w14:paraId="665751E8" w14:textId="1D01F012" w:rsidR="006C29F1" w:rsidRDefault="00F416EA" w:rsidP="00F416EA">
      <w:pPr>
        <w:ind w:right="-306"/>
        <w:jc w:val="both"/>
        <w:rPr>
          <w:rFonts w:ascii="Calibri" w:hAnsi="Calibri" w:cs="Calibri"/>
          <w:color w:val="auto"/>
          <w:sz w:val="22"/>
        </w:rPr>
      </w:pPr>
      <w:r>
        <w:rPr>
          <w:rFonts w:ascii="Calibri" w:hAnsi="Calibri" w:cs="Calibri"/>
          <w:color w:val="auto"/>
          <w:sz w:val="22"/>
        </w:rPr>
        <w:t>April 2026</w:t>
      </w:r>
    </w:p>
    <w:p w14:paraId="00F4414C" w14:textId="77777777" w:rsidR="00F416EA" w:rsidRDefault="00F416EA" w:rsidP="00F416EA">
      <w:pPr>
        <w:ind w:right="-306"/>
        <w:jc w:val="both"/>
        <w:rPr>
          <w:rFonts w:ascii="Calibri" w:hAnsi="Calibri" w:cs="Calibri"/>
          <w:color w:val="auto"/>
          <w:sz w:val="22"/>
        </w:rPr>
      </w:pPr>
    </w:p>
    <w:p w14:paraId="187487E0" w14:textId="77777777" w:rsidR="00F416EA" w:rsidRDefault="00F416EA" w:rsidP="00F416EA">
      <w:pPr>
        <w:ind w:right="-306"/>
        <w:jc w:val="both"/>
        <w:rPr>
          <w:rFonts w:ascii="Calibri" w:hAnsi="Calibri" w:cs="Calibri"/>
          <w:color w:val="auto"/>
          <w:sz w:val="22"/>
        </w:rPr>
      </w:pPr>
    </w:p>
    <w:p w14:paraId="4FC9B282" w14:textId="608BD97A" w:rsidR="00F416EA" w:rsidRDefault="00F416EA" w:rsidP="00F416EA">
      <w:pPr>
        <w:ind w:right="-306"/>
        <w:jc w:val="both"/>
        <w:rPr>
          <w:rFonts w:ascii="Calibri" w:hAnsi="Calibri" w:cs="Calibri"/>
          <w:color w:val="auto"/>
          <w:sz w:val="22"/>
        </w:rPr>
      </w:pPr>
      <w:r>
        <w:rPr>
          <w:rFonts w:ascii="Calibri" w:hAnsi="Calibri" w:cs="Calibri"/>
          <w:color w:val="auto"/>
          <w:sz w:val="22"/>
        </w:rPr>
        <w:t>Dear Parents and Carers</w:t>
      </w:r>
    </w:p>
    <w:p w14:paraId="05824057" w14:textId="2D2DF497" w:rsidR="00F416EA" w:rsidRPr="00F416EA" w:rsidRDefault="00F416EA" w:rsidP="00F416EA">
      <w:pPr>
        <w:ind w:right="-306"/>
        <w:jc w:val="center"/>
        <w:rPr>
          <w:rFonts w:ascii="Calibri" w:hAnsi="Calibri" w:cs="Calibri"/>
          <w:b/>
          <w:bCs/>
          <w:color w:val="auto"/>
          <w:sz w:val="22"/>
          <w:u w:val="single"/>
        </w:rPr>
      </w:pPr>
      <w:r w:rsidRPr="00F416EA">
        <w:rPr>
          <w:rFonts w:ascii="Calibri" w:hAnsi="Calibri" w:cs="Calibri"/>
          <w:b/>
          <w:bCs/>
          <w:color w:val="auto"/>
          <w:sz w:val="22"/>
          <w:u w:val="single"/>
        </w:rPr>
        <w:t>Alton Towers – Year 6 – 25</w:t>
      </w:r>
      <w:r w:rsidRPr="00F416EA">
        <w:rPr>
          <w:rFonts w:ascii="Calibri" w:hAnsi="Calibri" w:cs="Calibri"/>
          <w:b/>
          <w:bCs/>
          <w:color w:val="auto"/>
          <w:sz w:val="22"/>
          <w:u w:val="single"/>
          <w:vertAlign w:val="superscript"/>
        </w:rPr>
        <w:t>th</w:t>
      </w:r>
      <w:r w:rsidRPr="00F416EA">
        <w:rPr>
          <w:rFonts w:ascii="Calibri" w:hAnsi="Calibri" w:cs="Calibri"/>
          <w:b/>
          <w:bCs/>
          <w:color w:val="auto"/>
          <w:sz w:val="22"/>
          <w:u w:val="single"/>
        </w:rPr>
        <w:t xml:space="preserve"> June 2026</w:t>
      </w:r>
    </w:p>
    <w:p w14:paraId="29DE8CB0" w14:textId="77777777" w:rsidR="00F416EA" w:rsidRDefault="00F416EA" w:rsidP="00F416EA">
      <w:pPr>
        <w:ind w:right="-306"/>
        <w:jc w:val="center"/>
        <w:rPr>
          <w:rFonts w:ascii="Calibri" w:hAnsi="Calibri" w:cs="Calibri"/>
          <w:color w:val="auto"/>
          <w:sz w:val="22"/>
        </w:rPr>
      </w:pPr>
    </w:p>
    <w:p w14:paraId="691E25D0" w14:textId="5D3A1ED1" w:rsidR="00F416EA" w:rsidRDefault="00F416EA" w:rsidP="00F416EA">
      <w:pPr>
        <w:ind w:right="-306"/>
        <w:rPr>
          <w:rFonts w:ascii="Calibri" w:hAnsi="Calibri" w:cs="Calibri"/>
          <w:color w:val="auto"/>
          <w:sz w:val="22"/>
        </w:rPr>
      </w:pPr>
      <w:r>
        <w:rPr>
          <w:rFonts w:ascii="Calibri" w:hAnsi="Calibri" w:cs="Calibri"/>
          <w:color w:val="auto"/>
          <w:sz w:val="22"/>
        </w:rPr>
        <w:t xml:space="preserve">I am pleased to inform you that, as a reward for the children’s excellent behaviour, effort and commitment to our school values throughout the year, we are planning a special </w:t>
      </w:r>
      <w:r w:rsidR="007E7E5A">
        <w:rPr>
          <w:rFonts w:ascii="Calibri" w:hAnsi="Calibri" w:cs="Calibri"/>
          <w:color w:val="auto"/>
          <w:sz w:val="22"/>
        </w:rPr>
        <w:t>end-of-term</w:t>
      </w:r>
      <w:r>
        <w:rPr>
          <w:rFonts w:ascii="Calibri" w:hAnsi="Calibri" w:cs="Calibri"/>
          <w:color w:val="auto"/>
          <w:sz w:val="22"/>
        </w:rPr>
        <w:t xml:space="preserve"> trip to Alton Towers Theme Park.</w:t>
      </w:r>
    </w:p>
    <w:p w14:paraId="058BEF4A" w14:textId="77777777" w:rsidR="00F416EA" w:rsidRDefault="00F416EA" w:rsidP="00F416EA">
      <w:pPr>
        <w:ind w:right="-306"/>
        <w:rPr>
          <w:rFonts w:ascii="Calibri" w:hAnsi="Calibri" w:cs="Calibri"/>
          <w:color w:val="auto"/>
          <w:sz w:val="22"/>
        </w:rPr>
      </w:pPr>
    </w:p>
    <w:p w14:paraId="742F798F" w14:textId="0FCD9A8E" w:rsidR="00F416EA" w:rsidRDefault="00F416EA" w:rsidP="00F416EA">
      <w:pPr>
        <w:ind w:right="-306"/>
        <w:rPr>
          <w:rFonts w:ascii="Calibri" w:hAnsi="Calibri" w:cs="Calibri"/>
          <w:color w:val="auto"/>
          <w:sz w:val="22"/>
        </w:rPr>
      </w:pPr>
      <w:r>
        <w:rPr>
          <w:rFonts w:ascii="Calibri" w:hAnsi="Calibri" w:cs="Calibri"/>
          <w:color w:val="auto"/>
          <w:sz w:val="22"/>
        </w:rPr>
        <w:t>The visit will take place on Thursday 25</w:t>
      </w:r>
      <w:r w:rsidRPr="00F416EA">
        <w:rPr>
          <w:rFonts w:ascii="Calibri" w:hAnsi="Calibri" w:cs="Calibri"/>
          <w:color w:val="auto"/>
          <w:sz w:val="22"/>
          <w:vertAlign w:val="superscript"/>
        </w:rPr>
        <w:t>th</w:t>
      </w:r>
      <w:r>
        <w:rPr>
          <w:rFonts w:ascii="Calibri" w:hAnsi="Calibri" w:cs="Calibri"/>
          <w:color w:val="auto"/>
          <w:sz w:val="22"/>
        </w:rPr>
        <w:t xml:space="preserve"> June.  It will be a wonderful opportunity for pupils to relax, celebrate their achievements and enjoy time with their peers in a safe and supervised environment</w:t>
      </w:r>
      <w:r w:rsidR="001C0A37">
        <w:rPr>
          <w:rFonts w:ascii="Calibri" w:hAnsi="Calibri" w:cs="Calibri"/>
          <w:color w:val="auto"/>
          <w:sz w:val="22"/>
        </w:rPr>
        <w:t>.</w:t>
      </w:r>
    </w:p>
    <w:p w14:paraId="4FA29365" w14:textId="77777777" w:rsidR="00381EC3" w:rsidRDefault="00381EC3" w:rsidP="00F416EA">
      <w:pPr>
        <w:ind w:right="-306"/>
        <w:rPr>
          <w:rFonts w:ascii="Calibri" w:hAnsi="Calibri" w:cs="Calibri"/>
          <w:color w:val="auto"/>
          <w:sz w:val="22"/>
        </w:rPr>
      </w:pPr>
    </w:p>
    <w:p w14:paraId="314E202D" w14:textId="63F42B9F" w:rsidR="001C0A37" w:rsidRDefault="001C0A37" w:rsidP="00F416EA">
      <w:pPr>
        <w:ind w:right="-306"/>
        <w:rPr>
          <w:rFonts w:ascii="Calibri" w:hAnsi="Calibri" w:cs="Calibri"/>
          <w:color w:val="auto"/>
          <w:sz w:val="22"/>
        </w:rPr>
      </w:pPr>
      <w:r>
        <w:rPr>
          <w:rFonts w:ascii="Calibri" w:hAnsi="Calibri" w:cs="Calibri"/>
          <w:color w:val="auto"/>
          <w:sz w:val="22"/>
        </w:rPr>
        <w:t xml:space="preserve">The cost of the trip will be £24 per </w:t>
      </w:r>
      <w:r w:rsidR="007E7E5A">
        <w:rPr>
          <w:rFonts w:ascii="Calibri" w:hAnsi="Calibri" w:cs="Calibri"/>
          <w:color w:val="auto"/>
          <w:sz w:val="22"/>
        </w:rPr>
        <w:t>child,</w:t>
      </w:r>
      <w:r>
        <w:rPr>
          <w:rFonts w:ascii="Calibri" w:hAnsi="Calibri" w:cs="Calibri"/>
          <w:color w:val="auto"/>
          <w:sz w:val="22"/>
        </w:rPr>
        <w:t xml:space="preserve"> which includes entrance to the park and coach travel.  We appreciate that costs can be challenging for some families, so please note that payment can be made in two instalments of £12 with payments being made via Parentpay.</w:t>
      </w:r>
    </w:p>
    <w:p w14:paraId="0FC2ED9C" w14:textId="77777777" w:rsidR="001C0A37" w:rsidRDefault="001C0A37" w:rsidP="00F416EA">
      <w:pPr>
        <w:ind w:right="-306"/>
        <w:rPr>
          <w:rFonts w:ascii="Calibri" w:hAnsi="Calibri" w:cs="Calibri"/>
          <w:color w:val="auto"/>
          <w:sz w:val="22"/>
        </w:rPr>
      </w:pPr>
    </w:p>
    <w:p w14:paraId="70DF9D4E" w14:textId="12DEE60D" w:rsidR="001C0A37" w:rsidRDefault="001C0A37" w:rsidP="00F416EA">
      <w:pPr>
        <w:ind w:right="-306"/>
        <w:rPr>
          <w:rFonts w:ascii="Calibri" w:hAnsi="Calibri" w:cs="Calibri"/>
          <w:color w:val="auto"/>
          <w:sz w:val="22"/>
        </w:rPr>
      </w:pPr>
      <w:r>
        <w:rPr>
          <w:rFonts w:ascii="Calibri" w:hAnsi="Calibri" w:cs="Calibri"/>
          <w:color w:val="auto"/>
          <w:sz w:val="22"/>
        </w:rPr>
        <w:t xml:space="preserve">We are also very grateful to the PTA who have kindly agreed to contribute funds so that each child will be provided with an </w:t>
      </w:r>
      <w:r w:rsidR="007E7E5A">
        <w:rPr>
          <w:rFonts w:ascii="Calibri" w:hAnsi="Calibri" w:cs="Calibri"/>
          <w:color w:val="auto"/>
          <w:sz w:val="22"/>
        </w:rPr>
        <w:t>ice cream</w:t>
      </w:r>
      <w:r>
        <w:rPr>
          <w:rFonts w:ascii="Calibri" w:hAnsi="Calibri" w:cs="Calibri"/>
          <w:color w:val="auto"/>
          <w:sz w:val="22"/>
        </w:rPr>
        <w:t xml:space="preserve"> on the day as an additional treat.</w:t>
      </w:r>
    </w:p>
    <w:p w14:paraId="3526B244" w14:textId="77777777" w:rsidR="001C0A37" w:rsidRDefault="001C0A37" w:rsidP="00F416EA">
      <w:pPr>
        <w:ind w:right="-306"/>
        <w:rPr>
          <w:rFonts w:ascii="Calibri" w:hAnsi="Calibri" w:cs="Calibri"/>
          <w:color w:val="auto"/>
          <w:sz w:val="22"/>
        </w:rPr>
      </w:pPr>
    </w:p>
    <w:p w14:paraId="7999E0B9" w14:textId="2459E3E6" w:rsidR="001C0A37" w:rsidRDefault="001C0A37" w:rsidP="00F416EA">
      <w:pPr>
        <w:ind w:right="-306"/>
        <w:rPr>
          <w:rFonts w:ascii="Calibri" w:hAnsi="Calibri" w:cs="Calibri"/>
          <w:color w:val="auto"/>
          <w:sz w:val="22"/>
        </w:rPr>
      </w:pPr>
      <w:r>
        <w:rPr>
          <w:rFonts w:ascii="Calibri" w:hAnsi="Calibri" w:cs="Calibri"/>
          <w:color w:val="auto"/>
          <w:sz w:val="22"/>
        </w:rPr>
        <w:t>Please note that as refreshments are being provided, children do not need to bring any spending money with them on the day of the trip.</w:t>
      </w:r>
      <w:r w:rsidR="00C27DD9">
        <w:rPr>
          <w:rFonts w:ascii="Calibri" w:hAnsi="Calibri" w:cs="Calibri"/>
          <w:color w:val="auto"/>
          <w:sz w:val="22"/>
        </w:rPr>
        <w:t xml:space="preserve">  </w:t>
      </w:r>
      <w:r w:rsidR="0078611D">
        <w:rPr>
          <w:rFonts w:ascii="Calibri" w:hAnsi="Calibri" w:cs="Calibri"/>
          <w:color w:val="auto"/>
          <w:sz w:val="22"/>
        </w:rPr>
        <w:t xml:space="preserve">Please can children wear </w:t>
      </w:r>
      <w:r w:rsidR="00E54827">
        <w:rPr>
          <w:rFonts w:ascii="Calibri" w:hAnsi="Calibri" w:cs="Calibri"/>
          <w:color w:val="auto"/>
          <w:sz w:val="22"/>
        </w:rPr>
        <w:t>PE Kit and leavers hoodies (due in school shortly).</w:t>
      </w:r>
    </w:p>
    <w:p w14:paraId="35FF9649" w14:textId="77777777" w:rsidR="00381EC3" w:rsidRDefault="00381EC3" w:rsidP="00F416EA">
      <w:pPr>
        <w:ind w:right="-306"/>
        <w:rPr>
          <w:rFonts w:ascii="Calibri" w:hAnsi="Calibri" w:cs="Calibri"/>
          <w:color w:val="auto"/>
          <w:sz w:val="22"/>
        </w:rPr>
      </w:pPr>
    </w:p>
    <w:p w14:paraId="3CD67EE9" w14:textId="18E3A2CB" w:rsidR="00381EC3" w:rsidRDefault="00381EC3" w:rsidP="00381EC3">
      <w:pPr>
        <w:ind w:right="-306"/>
        <w:rPr>
          <w:rFonts w:ascii="Calibri" w:hAnsi="Calibri" w:cs="Calibri"/>
          <w:color w:val="auto"/>
          <w:sz w:val="22"/>
        </w:rPr>
      </w:pPr>
      <w:r w:rsidRPr="00381EC3">
        <w:rPr>
          <w:rFonts w:ascii="Calibri" w:hAnsi="Calibri" w:cs="Calibri"/>
          <w:color w:val="auto"/>
          <w:sz w:val="22"/>
        </w:rPr>
        <w:t xml:space="preserve">Please provide your child with a </w:t>
      </w:r>
      <w:r w:rsidR="007E7E5A" w:rsidRPr="00381EC3">
        <w:rPr>
          <w:rFonts w:ascii="Calibri" w:hAnsi="Calibri" w:cs="Calibri"/>
          <w:color w:val="auto"/>
          <w:sz w:val="22"/>
        </w:rPr>
        <w:t>home-packed</w:t>
      </w:r>
      <w:r w:rsidRPr="00381EC3">
        <w:rPr>
          <w:rFonts w:ascii="Calibri" w:hAnsi="Calibri" w:cs="Calibri"/>
          <w:color w:val="auto"/>
          <w:sz w:val="22"/>
        </w:rPr>
        <w:t xml:space="preserve"> lunch (no chocolate, fizzy drinks or sweets please).  If your child normally receives a free school meal, a packed lunch will be provided on the day, please book this online at </w:t>
      </w:r>
      <w:hyperlink r:id="rId15" w:history="1">
        <w:r w:rsidRPr="00381EC3">
          <w:rPr>
            <w:rStyle w:val="Hyperlink"/>
            <w:rFonts w:ascii="Calibri" w:hAnsi="Calibri" w:cs="Calibri"/>
            <w:sz w:val="22"/>
          </w:rPr>
          <w:t>www.kingswoodcatering.co.uk</w:t>
        </w:r>
      </w:hyperlink>
      <w:r w:rsidRPr="00381EC3">
        <w:rPr>
          <w:rFonts w:ascii="Calibri" w:hAnsi="Calibri" w:cs="Calibri"/>
          <w:color w:val="auto"/>
          <w:sz w:val="22"/>
        </w:rPr>
        <w:t xml:space="preserve">  please can lunches be in a carrier bag so that it can all be thrown away, only send disposable water bottles.</w:t>
      </w:r>
    </w:p>
    <w:p w14:paraId="457DC2BA" w14:textId="77777777" w:rsidR="00381EC3" w:rsidRDefault="00381EC3" w:rsidP="00381EC3">
      <w:pPr>
        <w:ind w:right="-306"/>
        <w:rPr>
          <w:rFonts w:ascii="Calibri" w:hAnsi="Calibri" w:cs="Calibri"/>
          <w:color w:val="auto"/>
          <w:sz w:val="22"/>
        </w:rPr>
      </w:pPr>
    </w:p>
    <w:p w14:paraId="737C26BD" w14:textId="344E956C" w:rsidR="00381EC3" w:rsidRPr="00381EC3" w:rsidRDefault="00381EC3" w:rsidP="00381EC3">
      <w:pPr>
        <w:ind w:right="-306"/>
        <w:rPr>
          <w:rFonts w:ascii="Calibri" w:hAnsi="Calibri" w:cs="Calibri"/>
          <w:color w:val="auto"/>
          <w:sz w:val="22"/>
        </w:rPr>
      </w:pPr>
      <w:r w:rsidRPr="00381EC3">
        <w:rPr>
          <w:rFonts w:ascii="Calibri" w:hAnsi="Calibri" w:cs="Calibri"/>
          <w:color w:val="auto"/>
          <w:sz w:val="22"/>
        </w:rPr>
        <w:t xml:space="preserve">Please make sure your child arrives at School at </w:t>
      </w:r>
      <w:r>
        <w:rPr>
          <w:rFonts w:ascii="Calibri" w:hAnsi="Calibri" w:cs="Calibri"/>
          <w:color w:val="auto"/>
          <w:sz w:val="22"/>
        </w:rPr>
        <w:t>7:45</w:t>
      </w:r>
      <w:r w:rsidRPr="00381EC3">
        <w:rPr>
          <w:rFonts w:ascii="Calibri" w:hAnsi="Calibri" w:cs="Calibri"/>
          <w:color w:val="auto"/>
          <w:sz w:val="22"/>
        </w:rPr>
        <w:t>am as the coach will leave at 8:</w:t>
      </w:r>
      <w:r>
        <w:rPr>
          <w:rFonts w:ascii="Calibri" w:hAnsi="Calibri" w:cs="Calibri"/>
          <w:color w:val="auto"/>
          <w:sz w:val="22"/>
        </w:rPr>
        <w:t>0</w:t>
      </w:r>
      <w:r w:rsidRPr="00381EC3">
        <w:rPr>
          <w:rFonts w:ascii="Calibri" w:hAnsi="Calibri" w:cs="Calibri"/>
          <w:color w:val="auto"/>
          <w:sz w:val="22"/>
        </w:rPr>
        <w:t xml:space="preserve">0am prompt.  We will leave </w:t>
      </w:r>
      <w:r>
        <w:rPr>
          <w:rFonts w:ascii="Calibri" w:hAnsi="Calibri" w:cs="Calibri"/>
          <w:color w:val="auto"/>
          <w:sz w:val="22"/>
        </w:rPr>
        <w:t>Alton Towers</w:t>
      </w:r>
      <w:r w:rsidRPr="00381EC3">
        <w:rPr>
          <w:rFonts w:ascii="Calibri" w:hAnsi="Calibri" w:cs="Calibri"/>
          <w:color w:val="auto"/>
          <w:sz w:val="22"/>
        </w:rPr>
        <w:t xml:space="preserve"> at </w:t>
      </w:r>
      <w:r>
        <w:rPr>
          <w:rFonts w:ascii="Calibri" w:hAnsi="Calibri" w:cs="Calibri"/>
          <w:color w:val="auto"/>
          <w:sz w:val="22"/>
        </w:rPr>
        <w:t>4</w:t>
      </w:r>
      <w:r w:rsidRPr="00381EC3">
        <w:rPr>
          <w:rFonts w:ascii="Calibri" w:hAnsi="Calibri" w:cs="Calibri"/>
          <w:color w:val="auto"/>
          <w:sz w:val="22"/>
        </w:rPr>
        <w:t>:30pm</w:t>
      </w:r>
      <w:r w:rsidR="00E068C9">
        <w:rPr>
          <w:rFonts w:ascii="Calibri" w:hAnsi="Calibri" w:cs="Calibri"/>
          <w:color w:val="auto"/>
          <w:sz w:val="22"/>
        </w:rPr>
        <w:t xml:space="preserve"> arriving back in School around </w:t>
      </w:r>
      <w:r w:rsidR="00CE3B9B">
        <w:rPr>
          <w:rFonts w:ascii="Calibri" w:hAnsi="Calibri" w:cs="Calibri"/>
          <w:color w:val="auto"/>
          <w:sz w:val="22"/>
        </w:rPr>
        <w:t>6:30pm</w:t>
      </w:r>
      <w:r w:rsidR="002D1B3C">
        <w:rPr>
          <w:rFonts w:ascii="Calibri" w:hAnsi="Calibri" w:cs="Calibri"/>
          <w:color w:val="auto"/>
          <w:sz w:val="22"/>
        </w:rPr>
        <w:t xml:space="preserve">.  </w:t>
      </w:r>
      <w:r w:rsidR="002D1B3C" w:rsidRPr="002D1B3C">
        <w:rPr>
          <w:rFonts w:ascii="Calibri" w:hAnsi="Calibri" w:cs="Calibri"/>
          <w:color w:val="auto"/>
          <w:sz w:val="22"/>
          <w:u w:val="single"/>
        </w:rPr>
        <w:t>ALL</w:t>
      </w:r>
      <w:r w:rsidR="002D1B3C">
        <w:rPr>
          <w:rFonts w:ascii="Calibri" w:hAnsi="Calibri" w:cs="Calibri"/>
          <w:color w:val="auto"/>
          <w:sz w:val="22"/>
        </w:rPr>
        <w:t xml:space="preserve"> children must be collected </w:t>
      </w:r>
      <w:r w:rsidR="004125EA">
        <w:rPr>
          <w:rFonts w:ascii="Calibri" w:hAnsi="Calibri" w:cs="Calibri"/>
          <w:color w:val="auto"/>
          <w:sz w:val="22"/>
        </w:rPr>
        <w:t>on return.</w:t>
      </w:r>
    </w:p>
    <w:p w14:paraId="654B2D79" w14:textId="77777777" w:rsidR="00381EC3" w:rsidRDefault="00381EC3" w:rsidP="00F416EA">
      <w:pPr>
        <w:ind w:right="-306"/>
        <w:rPr>
          <w:rFonts w:ascii="Calibri" w:hAnsi="Calibri" w:cs="Calibri"/>
          <w:color w:val="auto"/>
          <w:sz w:val="22"/>
        </w:rPr>
      </w:pPr>
    </w:p>
    <w:p w14:paraId="2E5794F5" w14:textId="6AB20081" w:rsidR="00381EC3" w:rsidRDefault="00381EC3" w:rsidP="00F416EA">
      <w:pPr>
        <w:ind w:right="-306"/>
        <w:rPr>
          <w:rFonts w:ascii="Calibri" w:hAnsi="Calibri" w:cs="Calibri"/>
          <w:color w:val="auto"/>
          <w:sz w:val="22"/>
        </w:rPr>
      </w:pPr>
      <w:r>
        <w:rPr>
          <w:rFonts w:ascii="Calibri" w:hAnsi="Calibri" w:cs="Calibri"/>
          <w:color w:val="auto"/>
          <w:sz w:val="22"/>
        </w:rPr>
        <w:t>Thank you for your continued support.  We look forward to giving the children a memorable and well-deserved experience.</w:t>
      </w:r>
    </w:p>
    <w:p w14:paraId="7292E8B4" w14:textId="77777777" w:rsidR="00381EC3" w:rsidRDefault="00381EC3" w:rsidP="00F416EA">
      <w:pPr>
        <w:ind w:right="-306"/>
        <w:rPr>
          <w:rFonts w:ascii="Calibri" w:hAnsi="Calibri" w:cs="Calibri"/>
          <w:color w:val="auto"/>
          <w:sz w:val="22"/>
        </w:rPr>
      </w:pPr>
    </w:p>
    <w:p w14:paraId="1063EDEA" w14:textId="77777777" w:rsidR="00381EC3" w:rsidRDefault="00381EC3" w:rsidP="00381EC3">
      <w:pPr>
        <w:ind w:right="-306"/>
        <w:rPr>
          <w:rFonts w:ascii="Calibri" w:hAnsi="Calibri" w:cs="Calibri"/>
          <w:color w:val="auto"/>
          <w:sz w:val="24"/>
          <w:szCs w:val="24"/>
        </w:rPr>
      </w:pPr>
      <w:r w:rsidRPr="00694332">
        <w:rPr>
          <w:rFonts w:ascii="Calibri" w:hAnsi="Calibri" w:cs="Calibri"/>
          <w:color w:val="auto"/>
          <w:sz w:val="24"/>
          <w:szCs w:val="24"/>
        </w:rPr>
        <w:t>Kind regards</w:t>
      </w:r>
    </w:p>
    <w:p w14:paraId="64AAEDE4" w14:textId="77777777" w:rsidR="00381EC3" w:rsidRDefault="00381EC3" w:rsidP="00381EC3">
      <w:pPr>
        <w:ind w:right="-306"/>
        <w:rPr>
          <w:rFonts w:ascii="Calibri" w:hAnsi="Calibri" w:cs="Calibri"/>
          <w:color w:val="auto"/>
          <w:sz w:val="24"/>
          <w:szCs w:val="24"/>
        </w:rPr>
      </w:pPr>
    </w:p>
    <w:p w14:paraId="0C7541C4" w14:textId="77777777" w:rsidR="00381EC3" w:rsidRDefault="00381EC3" w:rsidP="00381EC3">
      <w:pPr>
        <w:ind w:right="-306"/>
        <w:rPr>
          <w:rFonts w:ascii="Calibri" w:hAnsi="Calibri" w:cs="Calibri"/>
          <w:color w:val="auto"/>
          <w:sz w:val="24"/>
          <w:szCs w:val="24"/>
        </w:rPr>
      </w:pPr>
    </w:p>
    <w:p w14:paraId="0968C483" w14:textId="77777777" w:rsidR="00381EC3" w:rsidRDefault="00381EC3" w:rsidP="00381EC3">
      <w:pPr>
        <w:ind w:right="-306"/>
        <w:rPr>
          <w:rFonts w:ascii="Calibri" w:hAnsi="Calibri" w:cs="Calibri"/>
          <w:color w:val="auto"/>
          <w:sz w:val="24"/>
          <w:szCs w:val="24"/>
        </w:rPr>
      </w:pPr>
    </w:p>
    <w:p w14:paraId="134793EF" w14:textId="77777777" w:rsidR="00381EC3" w:rsidRPr="00694332" w:rsidRDefault="00381EC3" w:rsidP="00381EC3">
      <w:pPr>
        <w:ind w:right="-306"/>
        <w:rPr>
          <w:rFonts w:ascii="Calibri" w:hAnsi="Calibri" w:cs="Calibri"/>
          <w:color w:val="auto"/>
          <w:sz w:val="24"/>
          <w:szCs w:val="24"/>
        </w:rPr>
      </w:pPr>
      <w:r>
        <w:rPr>
          <w:rFonts w:ascii="Calibri" w:hAnsi="Calibri" w:cs="Calibri"/>
          <w:color w:val="auto"/>
          <w:sz w:val="24"/>
          <w:szCs w:val="24"/>
        </w:rPr>
        <w:t>Mr J Mathew</w:t>
      </w:r>
    </w:p>
    <w:p w14:paraId="0B78CEA7" w14:textId="1C5331A1" w:rsidR="00F416EA" w:rsidRDefault="00381EC3" w:rsidP="00381EC3">
      <w:pPr>
        <w:pBdr>
          <w:bottom w:val="single" w:sz="12" w:space="1" w:color="auto"/>
        </w:pBdr>
        <w:ind w:right="-306"/>
        <w:rPr>
          <w:rFonts w:ascii="Calibri" w:hAnsi="Calibri" w:cs="Calibri"/>
          <w:color w:val="auto"/>
          <w:sz w:val="24"/>
          <w:szCs w:val="24"/>
        </w:rPr>
      </w:pPr>
      <w:r>
        <w:rPr>
          <w:rFonts w:ascii="Calibri" w:hAnsi="Calibri" w:cs="Calibri"/>
          <w:color w:val="auto"/>
          <w:sz w:val="24"/>
          <w:szCs w:val="24"/>
        </w:rPr>
        <w:t>Year 6</w:t>
      </w:r>
      <w:r w:rsidRPr="00694332">
        <w:rPr>
          <w:rFonts w:ascii="Calibri" w:hAnsi="Calibri" w:cs="Calibri"/>
          <w:color w:val="auto"/>
          <w:sz w:val="24"/>
          <w:szCs w:val="24"/>
        </w:rPr>
        <w:t xml:space="preserve"> Class Teacher</w:t>
      </w:r>
    </w:p>
    <w:p w14:paraId="2AD54231" w14:textId="77777777" w:rsidR="00381EC3" w:rsidRDefault="00381EC3" w:rsidP="00381EC3">
      <w:pPr>
        <w:pBdr>
          <w:bottom w:val="single" w:sz="12" w:space="1" w:color="auto"/>
        </w:pBdr>
        <w:ind w:right="-306"/>
        <w:rPr>
          <w:rFonts w:ascii="Calibri" w:hAnsi="Calibri" w:cs="Calibri"/>
          <w:color w:val="auto"/>
          <w:sz w:val="24"/>
          <w:szCs w:val="24"/>
        </w:rPr>
      </w:pPr>
    </w:p>
    <w:p w14:paraId="3EC168B8" w14:textId="77777777" w:rsidR="00381EC3" w:rsidRDefault="00381EC3" w:rsidP="00381EC3">
      <w:pPr>
        <w:pBdr>
          <w:bottom w:val="single" w:sz="12" w:space="1" w:color="auto"/>
        </w:pBdr>
        <w:ind w:right="-306"/>
        <w:rPr>
          <w:rFonts w:ascii="Calibri" w:hAnsi="Calibri" w:cs="Calibri"/>
          <w:color w:val="auto"/>
          <w:sz w:val="24"/>
          <w:szCs w:val="24"/>
        </w:rPr>
      </w:pPr>
    </w:p>
    <w:p w14:paraId="221EDCA0" w14:textId="77777777" w:rsidR="00381EC3" w:rsidRDefault="00381EC3" w:rsidP="00381EC3">
      <w:pPr>
        <w:pBdr>
          <w:bottom w:val="single" w:sz="12" w:space="1" w:color="auto"/>
        </w:pBdr>
        <w:ind w:right="-306"/>
        <w:rPr>
          <w:rFonts w:ascii="Calibri" w:hAnsi="Calibri" w:cs="Calibri"/>
          <w:color w:val="auto"/>
          <w:sz w:val="24"/>
          <w:szCs w:val="24"/>
        </w:rPr>
      </w:pPr>
    </w:p>
    <w:p w14:paraId="22C81838" w14:textId="77777777" w:rsidR="00381EC3" w:rsidRDefault="00381EC3" w:rsidP="00381EC3">
      <w:pPr>
        <w:pBdr>
          <w:bottom w:val="single" w:sz="12" w:space="1" w:color="auto"/>
        </w:pBdr>
        <w:ind w:right="-306"/>
        <w:rPr>
          <w:rFonts w:ascii="Calibri" w:hAnsi="Calibri" w:cs="Calibri"/>
          <w:color w:val="auto"/>
          <w:sz w:val="24"/>
          <w:szCs w:val="24"/>
        </w:rPr>
      </w:pPr>
    </w:p>
    <w:p w14:paraId="0673E18C" w14:textId="77777777" w:rsidR="00381EC3" w:rsidRDefault="00381EC3" w:rsidP="00381EC3">
      <w:pPr>
        <w:pBdr>
          <w:bottom w:val="single" w:sz="12" w:space="1" w:color="auto"/>
        </w:pBdr>
        <w:ind w:right="-306"/>
        <w:rPr>
          <w:rFonts w:ascii="Calibri" w:hAnsi="Calibri" w:cs="Calibri"/>
          <w:color w:val="auto"/>
          <w:sz w:val="24"/>
          <w:szCs w:val="24"/>
        </w:rPr>
      </w:pPr>
    </w:p>
    <w:p w14:paraId="7484856D" w14:textId="77777777" w:rsidR="00381EC3" w:rsidRDefault="00381EC3" w:rsidP="00381EC3">
      <w:pPr>
        <w:pBdr>
          <w:bottom w:val="single" w:sz="12" w:space="1" w:color="auto"/>
        </w:pBdr>
        <w:ind w:right="-306"/>
        <w:rPr>
          <w:rFonts w:ascii="Calibri" w:hAnsi="Calibri" w:cs="Calibri"/>
          <w:color w:val="auto"/>
          <w:sz w:val="24"/>
          <w:szCs w:val="24"/>
        </w:rPr>
      </w:pPr>
    </w:p>
    <w:p w14:paraId="5C6F9B10" w14:textId="77777777" w:rsidR="00381EC3" w:rsidRDefault="00381EC3" w:rsidP="00381EC3">
      <w:pPr>
        <w:pBdr>
          <w:bottom w:val="single" w:sz="12" w:space="1" w:color="auto"/>
        </w:pBdr>
        <w:ind w:right="-306"/>
        <w:rPr>
          <w:rFonts w:ascii="Calibri" w:hAnsi="Calibri" w:cs="Calibri"/>
          <w:color w:val="auto"/>
          <w:sz w:val="24"/>
          <w:szCs w:val="24"/>
        </w:rPr>
      </w:pPr>
    </w:p>
    <w:p w14:paraId="542A2B08" w14:textId="77777777" w:rsidR="00381EC3" w:rsidRDefault="00381EC3" w:rsidP="00381EC3">
      <w:pPr>
        <w:pBdr>
          <w:bottom w:val="single" w:sz="12" w:space="1" w:color="auto"/>
        </w:pBdr>
        <w:ind w:right="-306"/>
        <w:rPr>
          <w:rFonts w:ascii="Calibri" w:hAnsi="Calibri" w:cs="Calibri"/>
          <w:color w:val="auto"/>
          <w:sz w:val="24"/>
          <w:szCs w:val="24"/>
        </w:rPr>
      </w:pPr>
    </w:p>
    <w:p w14:paraId="54B50437" w14:textId="77777777" w:rsidR="00381EC3" w:rsidRDefault="00381EC3" w:rsidP="00381EC3">
      <w:pPr>
        <w:pBdr>
          <w:bottom w:val="single" w:sz="12" w:space="1" w:color="auto"/>
        </w:pBdr>
        <w:ind w:right="-306"/>
        <w:rPr>
          <w:rFonts w:ascii="Calibri" w:hAnsi="Calibri" w:cs="Calibri"/>
          <w:color w:val="auto"/>
          <w:sz w:val="24"/>
          <w:szCs w:val="24"/>
        </w:rPr>
      </w:pPr>
    </w:p>
    <w:p w14:paraId="38A0E2F1" w14:textId="77777777" w:rsidR="00381EC3" w:rsidRDefault="00381EC3" w:rsidP="00381EC3">
      <w:pPr>
        <w:pBdr>
          <w:bottom w:val="single" w:sz="12" w:space="1" w:color="auto"/>
        </w:pBdr>
        <w:ind w:right="-306"/>
        <w:rPr>
          <w:rFonts w:ascii="Calibri" w:hAnsi="Calibri" w:cs="Calibri"/>
          <w:color w:val="auto"/>
          <w:sz w:val="24"/>
          <w:szCs w:val="24"/>
        </w:rPr>
      </w:pPr>
    </w:p>
    <w:p w14:paraId="18512251" w14:textId="77777777" w:rsidR="00381EC3" w:rsidRDefault="00381EC3" w:rsidP="00381EC3">
      <w:pPr>
        <w:pBdr>
          <w:bottom w:val="single" w:sz="12" w:space="1" w:color="auto"/>
        </w:pBdr>
        <w:ind w:right="-306"/>
        <w:rPr>
          <w:rFonts w:ascii="Calibri" w:hAnsi="Calibri" w:cs="Calibri"/>
          <w:color w:val="auto"/>
          <w:sz w:val="24"/>
          <w:szCs w:val="24"/>
        </w:rPr>
      </w:pPr>
    </w:p>
    <w:p w14:paraId="027B74EB" w14:textId="77777777" w:rsidR="00381EC3" w:rsidRDefault="00381EC3" w:rsidP="00381EC3">
      <w:pPr>
        <w:pBdr>
          <w:bottom w:val="single" w:sz="12" w:space="1" w:color="auto"/>
        </w:pBdr>
        <w:ind w:right="-306"/>
        <w:rPr>
          <w:rFonts w:ascii="Calibri" w:hAnsi="Calibri" w:cs="Calibri"/>
          <w:color w:val="auto"/>
          <w:sz w:val="24"/>
          <w:szCs w:val="24"/>
        </w:rPr>
      </w:pPr>
    </w:p>
    <w:p w14:paraId="393D0B07" w14:textId="77777777" w:rsidR="00381EC3" w:rsidRDefault="00381EC3" w:rsidP="00381EC3">
      <w:pPr>
        <w:pBdr>
          <w:bottom w:val="single" w:sz="12" w:space="1" w:color="auto"/>
        </w:pBdr>
        <w:ind w:right="-306"/>
        <w:rPr>
          <w:rFonts w:ascii="Calibri" w:hAnsi="Calibri" w:cs="Calibri"/>
          <w:color w:val="auto"/>
          <w:sz w:val="22"/>
        </w:rPr>
      </w:pPr>
    </w:p>
    <w:p w14:paraId="753BAE25" w14:textId="77777777" w:rsidR="00F416EA" w:rsidRDefault="00F416EA" w:rsidP="00F416EA">
      <w:pPr>
        <w:ind w:right="-306"/>
        <w:jc w:val="both"/>
        <w:rPr>
          <w:rFonts w:ascii="Calibri" w:hAnsi="Calibri" w:cs="Calibri"/>
          <w:color w:val="auto"/>
          <w:sz w:val="22"/>
        </w:rPr>
      </w:pPr>
    </w:p>
    <w:p w14:paraId="502733A9" w14:textId="77777777" w:rsidR="006C29F1" w:rsidRDefault="006C29F1" w:rsidP="00F416EA">
      <w:pPr>
        <w:ind w:right="-306"/>
        <w:jc w:val="both"/>
        <w:rPr>
          <w:rFonts w:ascii="Calibri" w:hAnsi="Calibri" w:cs="Calibri"/>
          <w:color w:val="auto"/>
          <w:sz w:val="22"/>
        </w:rPr>
      </w:pPr>
    </w:p>
    <w:sectPr w:rsidR="006C29F1" w:rsidSect="00904ED7">
      <w:footerReference w:type="default" r:id="rId16"/>
      <w:headerReference w:type="first" r:id="rId17"/>
      <w:footerReference w:type="first" r:id="rId18"/>
      <w:pgSz w:w="11907" w:h="16839" w:code="9"/>
      <w:pgMar w:top="720" w:right="720" w:bottom="720" w:left="720" w:header="57" w:footer="2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2AC9F" w14:textId="77777777" w:rsidR="009360FD" w:rsidRDefault="009360FD">
      <w:r>
        <w:separator/>
      </w:r>
    </w:p>
  </w:endnote>
  <w:endnote w:type="continuationSeparator" w:id="0">
    <w:p w14:paraId="5F360CF2" w14:textId="77777777" w:rsidR="009360FD" w:rsidRDefault="009360FD">
      <w:r>
        <w:continuationSeparator/>
      </w:r>
    </w:p>
  </w:endnote>
  <w:endnote w:type="continuationNotice" w:id="1">
    <w:p w14:paraId="6227B7F5" w14:textId="77777777" w:rsidR="009360FD" w:rsidRDefault="009360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4D"/>
    <w:family w:val="auto"/>
    <w:notTrueType/>
    <w:pitch w:val="default"/>
    <w:sig w:usb0="00000003" w:usb1="00000000" w:usb2="00000000" w:usb3="00000000" w:csb0="00000001" w:csb1="00000000"/>
  </w:font>
  <w:font w:name="Calibri-Italic">
    <w:altName w:val="Calibri"/>
    <w:panose1 w:val="00000000000000000000"/>
    <w:charset w:val="4D"/>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6ED0A" w14:textId="77777777" w:rsidR="00E21A7C" w:rsidRDefault="001A6667">
    <w:pPr>
      <w:pStyle w:val="Footer"/>
    </w:pPr>
    <w:r>
      <w:fldChar w:fldCharType="begin"/>
    </w:r>
    <w:r w:rsidR="00767F9C">
      <w:instrText xml:space="preserve"> page </w:instrText>
    </w:r>
    <w:r>
      <w:fldChar w:fldCharType="separate"/>
    </w:r>
    <w:r w:rsidR="00B24AA8">
      <w:rPr>
        <w:noProof/>
      </w:rPr>
      <w:t>2</w:t>
    </w:r>
    <w:r>
      <w:fldChar w:fldCharType="end"/>
    </w:r>
  </w:p>
  <w:p w14:paraId="4B99056E" w14:textId="77777777" w:rsidR="00E21A7C" w:rsidRDefault="00E21A7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19ED3" w14:textId="2423A136" w:rsidR="000E2BFD" w:rsidRDefault="0054635E" w:rsidP="00904ED7">
    <w:pPr>
      <w:pStyle w:val="BasicParagraph"/>
      <w:jc w:val="center"/>
      <w:rPr>
        <w:rFonts w:ascii="Calibri" w:hAnsi="Calibri" w:cs="Calibri-Italic"/>
        <w:b/>
        <w:i/>
        <w:iCs/>
        <w:color w:val="660066"/>
        <w:spacing w:val="2"/>
        <w:lang w:val="en-US"/>
      </w:rPr>
    </w:pPr>
    <w:r>
      <w:rPr>
        <w:rFonts w:ascii="Calibri" w:hAnsi="Calibri" w:cs="Calibri-Italic"/>
        <w:b/>
        <w:i/>
        <w:iCs/>
        <w:color w:val="660066"/>
        <w:spacing w:val="2"/>
        <w:lang w:val="en-US"/>
      </w:rPr>
      <w:t>Part</w:t>
    </w:r>
    <w:r w:rsidR="00B67904" w:rsidRPr="0000037E">
      <w:rPr>
        <w:rFonts w:ascii="Calibri" w:hAnsi="Calibri" w:cs="Calibri-Italic"/>
        <w:b/>
        <w:i/>
        <w:iCs/>
        <w:color w:val="660066"/>
        <w:spacing w:val="2"/>
        <w:lang w:val="en-US"/>
      </w:rPr>
      <w:t xml:space="preserve"> of the Greenwood </w:t>
    </w:r>
    <w:r w:rsidR="00236077">
      <w:rPr>
        <w:rFonts w:ascii="Calibri" w:hAnsi="Calibri" w:cs="Calibri-Italic"/>
        <w:b/>
        <w:i/>
        <w:iCs/>
        <w:color w:val="660066"/>
        <w:spacing w:val="2"/>
        <w:lang w:val="en-US"/>
      </w:rPr>
      <w:t>Academies Trust</w:t>
    </w:r>
  </w:p>
  <w:p w14:paraId="3656B9AB" w14:textId="77777777" w:rsidR="00C27568" w:rsidRPr="00C27568" w:rsidRDefault="00C27568" w:rsidP="00904ED7">
    <w:pPr>
      <w:pStyle w:val="BasicParagraph"/>
      <w:jc w:val="center"/>
      <w:rPr>
        <w:rFonts w:ascii="Calibri" w:hAnsi="Calibri" w:cs="Calibri-Italic"/>
        <w:b/>
        <w:i/>
        <w:iCs/>
        <w:color w:val="660066"/>
        <w:spacing w:val="2"/>
        <w:sz w:val="4"/>
        <w:szCs w:val="4"/>
        <w:lang w:val="en-US"/>
      </w:rPr>
    </w:pPr>
  </w:p>
  <w:p w14:paraId="45FB0818" w14:textId="77777777" w:rsidR="006E0488" w:rsidRDefault="7C8E52C2" w:rsidP="00172976">
    <w:pPr>
      <w:pStyle w:val="BasicParagraph"/>
      <w:jc w:val="center"/>
      <w:rPr>
        <w:rFonts w:ascii="Calibri" w:hAnsi="Calibri" w:cs="Calibri-Italic"/>
        <w:b/>
        <w:i/>
        <w:iCs/>
        <w:color w:val="660066"/>
        <w:spacing w:val="2"/>
        <w:lang w:val="en-US"/>
      </w:rPr>
    </w:pPr>
    <w:r>
      <w:rPr>
        <w:noProof/>
      </w:rPr>
      <w:drawing>
        <wp:inline distT="0" distB="0" distL="0" distR="0" wp14:anchorId="0E913FF9" wp14:editId="7C0ADF55">
          <wp:extent cx="5299076" cy="662305"/>
          <wp:effectExtent l="0" t="0" r="0" b="0"/>
          <wp:docPr id="342403594" name="Picture 342403594" descr="Description: 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1">
                    <a:extLst>
                      <a:ext uri="{28A0092B-C50C-407E-A947-70E740481C1C}">
                        <a14:useLocalDpi xmlns:a14="http://schemas.microsoft.com/office/drawing/2010/main" val="0"/>
                      </a:ext>
                    </a:extLst>
                  </a:blip>
                  <a:stretch>
                    <a:fillRect/>
                  </a:stretch>
                </pic:blipFill>
                <pic:spPr>
                  <a:xfrm>
                    <a:off x="0" y="0"/>
                    <a:ext cx="5299076" cy="6623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8F875" w14:textId="77777777" w:rsidR="009360FD" w:rsidRDefault="009360FD">
      <w:r>
        <w:separator/>
      </w:r>
    </w:p>
  </w:footnote>
  <w:footnote w:type="continuationSeparator" w:id="0">
    <w:p w14:paraId="71A8CBD2" w14:textId="77777777" w:rsidR="009360FD" w:rsidRDefault="009360FD">
      <w:r>
        <w:continuationSeparator/>
      </w:r>
    </w:p>
  </w:footnote>
  <w:footnote w:type="continuationNotice" w:id="1">
    <w:p w14:paraId="64EDC98D" w14:textId="77777777" w:rsidR="009360FD" w:rsidRDefault="009360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86C05" w14:textId="77777777" w:rsidR="00904ED7" w:rsidRPr="00075F8A" w:rsidRDefault="00904ED7" w:rsidP="00CC5594">
    <w:pPr>
      <w:pStyle w:val="BasicParagraph"/>
      <w:ind w:right="-306"/>
      <w:jc w:val="right"/>
      <w:rPr>
        <w:rFonts w:ascii="Calibri-Bold" w:hAnsi="Calibri-Bold" w:cs="Calibri-Bold"/>
        <w:b/>
        <w:bCs/>
        <w:color w:val="660066"/>
        <w:sz w:val="20"/>
        <w:szCs w:val="20"/>
      </w:rPr>
    </w:pPr>
  </w:p>
  <w:p w14:paraId="4101652C" w14:textId="77777777" w:rsidR="00075F8A" w:rsidRDefault="00075F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F6001A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4AAFB6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2BE863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AFAF8B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61BC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1049E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D6AECE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8C8193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252E71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3E490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4D5F7A"/>
    <w:multiLevelType w:val="hybridMultilevel"/>
    <w:tmpl w:val="3A74E1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6A3EE1"/>
    <w:multiLevelType w:val="hybridMultilevel"/>
    <w:tmpl w:val="DB2490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CAA6C22"/>
    <w:multiLevelType w:val="hybridMultilevel"/>
    <w:tmpl w:val="2AD22A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CB6EA3"/>
    <w:multiLevelType w:val="hybridMultilevel"/>
    <w:tmpl w:val="AFFE474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397A2C"/>
    <w:multiLevelType w:val="multilevel"/>
    <w:tmpl w:val="88D2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BA124C"/>
    <w:multiLevelType w:val="hybridMultilevel"/>
    <w:tmpl w:val="1D301E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B12BD8"/>
    <w:multiLevelType w:val="hybridMultilevel"/>
    <w:tmpl w:val="6A26B4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4008B2"/>
    <w:multiLevelType w:val="hybridMultilevel"/>
    <w:tmpl w:val="23722C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278952713">
    <w:abstractNumId w:val="9"/>
  </w:num>
  <w:num w:numId="2" w16cid:durableId="1017193756">
    <w:abstractNumId w:val="7"/>
  </w:num>
  <w:num w:numId="3" w16cid:durableId="983703703">
    <w:abstractNumId w:val="6"/>
  </w:num>
  <w:num w:numId="4" w16cid:durableId="2129006345">
    <w:abstractNumId w:val="5"/>
  </w:num>
  <w:num w:numId="5" w16cid:durableId="752510141">
    <w:abstractNumId w:val="4"/>
  </w:num>
  <w:num w:numId="6" w16cid:durableId="1101142056">
    <w:abstractNumId w:val="8"/>
  </w:num>
  <w:num w:numId="7" w16cid:durableId="750739088">
    <w:abstractNumId w:val="3"/>
  </w:num>
  <w:num w:numId="8" w16cid:durableId="1209951444">
    <w:abstractNumId w:val="2"/>
  </w:num>
  <w:num w:numId="9" w16cid:durableId="90439760">
    <w:abstractNumId w:val="1"/>
  </w:num>
  <w:num w:numId="10" w16cid:durableId="535318403">
    <w:abstractNumId w:val="0"/>
  </w:num>
  <w:num w:numId="11" w16cid:durableId="1670788031">
    <w:abstractNumId w:val="11"/>
  </w:num>
  <w:num w:numId="12" w16cid:durableId="635910207">
    <w:abstractNumId w:val="15"/>
  </w:num>
  <w:num w:numId="13" w16cid:durableId="879899407">
    <w:abstractNumId w:val="10"/>
  </w:num>
  <w:num w:numId="14" w16cid:durableId="1551265470">
    <w:abstractNumId w:val="17"/>
  </w:num>
  <w:num w:numId="15" w16cid:durableId="971132768">
    <w:abstractNumId w:val="16"/>
  </w:num>
  <w:num w:numId="16" w16cid:durableId="266469856">
    <w:abstractNumId w:val="12"/>
  </w:num>
  <w:num w:numId="17" w16cid:durableId="1897619176">
    <w:abstractNumId w:val="13"/>
  </w:num>
  <w:num w:numId="18" w16cid:durableId="9149025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Type w:val="letter"/>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howDynamicGuides" w:val="1"/>
    <w:docVar w:name="ShowMarginGuides" w:val="0"/>
    <w:docVar w:name="ShowOutlines" w:val="0"/>
    <w:docVar w:name="ShowStaticGuides" w:val="0"/>
  </w:docVars>
  <w:rsids>
    <w:rsidRoot w:val="0030000A"/>
    <w:rsid w:val="0000037E"/>
    <w:rsid w:val="00011DBF"/>
    <w:rsid w:val="00040DEA"/>
    <w:rsid w:val="00045088"/>
    <w:rsid w:val="000534FA"/>
    <w:rsid w:val="00055103"/>
    <w:rsid w:val="00070066"/>
    <w:rsid w:val="000705D1"/>
    <w:rsid w:val="00075F8A"/>
    <w:rsid w:val="00091FAF"/>
    <w:rsid w:val="000A4CFB"/>
    <w:rsid w:val="000C7795"/>
    <w:rsid w:val="000E022A"/>
    <w:rsid w:val="000E2BFD"/>
    <w:rsid w:val="000F2252"/>
    <w:rsid w:val="000F7564"/>
    <w:rsid w:val="00101E7D"/>
    <w:rsid w:val="00102291"/>
    <w:rsid w:val="0011304A"/>
    <w:rsid w:val="00116C3B"/>
    <w:rsid w:val="00117E29"/>
    <w:rsid w:val="00124A20"/>
    <w:rsid w:val="00131204"/>
    <w:rsid w:val="00143353"/>
    <w:rsid w:val="00147E29"/>
    <w:rsid w:val="001517CC"/>
    <w:rsid w:val="00161DED"/>
    <w:rsid w:val="00163153"/>
    <w:rsid w:val="0016655A"/>
    <w:rsid w:val="00167AD3"/>
    <w:rsid w:val="00172112"/>
    <w:rsid w:val="00172976"/>
    <w:rsid w:val="00173B48"/>
    <w:rsid w:val="001872B0"/>
    <w:rsid w:val="0018771A"/>
    <w:rsid w:val="001A251F"/>
    <w:rsid w:val="001A6667"/>
    <w:rsid w:val="001A7D85"/>
    <w:rsid w:val="001B12FA"/>
    <w:rsid w:val="001C0A37"/>
    <w:rsid w:val="001E4569"/>
    <w:rsid w:val="001F1B06"/>
    <w:rsid w:val="002073DF"/>
    <w:rsid w:val="00210304"/>
    <w:rsid w:val="00211B4D"/>
    <w:rsid w:val="002141B8"/>
    <w:rsid w:val="00230C6E"/>
    <w:rsid w:val="002341B8"/>
    <w:rsid w:val="00236077"/>
    <w:rsid w:val="00237FF6"/>
    <w:rsid w:val="00245DD2"/>
    <w:rsid w:val="00246C71"/>
    <w:rsid w:val="00247ED0"/>
    <w:rsid w:val="00252C76"/>
    <w:rsid w:val="00263993"/>
    <w:rsid w:val="00293788"/>
    <w:rsid w:val="002A1C59"/>
    <w:rsid w:val="002C0896"/>
    <w:rsid w:val="002D1B3C"/>
    <w:rsid w:val="0030000A"/>
    <w:rsid w:val="00302CA0"/>
    <w:rsid w:val="00363B29"/>
    <w:rsid w:val="003640AA"/>
    <w:rsid w:val="00381EC3"/>
    <w:rsid w:val="003834E6"/>
    <w:rsid w:val="00384F1F"/>
    <w:rsid w:val="003949D2"/>
    <w:rsid w:val="00397CB6"/>
    <w:rsid w:val="003A68A7"/>
    <w:rsid w:val="003B2107"/>
    <w:rsid w:val="003B458E"/>
    <w:rsid w:val="003C4C6F"/>
    <w:rsid w:val="003D0960"/>
    <w:rsid w:val="003D7149"/>
    <w:rsid w:val="003D7474"/>
    <w:rsid w:val="003D7802"/>
    <w:rsid w:val="003F0B2F"/>
    <w:rsid w:val="003F6C89"/>
    <w:rsid w:val="004029E1"/>
    <w:rsid w:val="00406409"/>
    <w:rsid w:val="00407DA3"/>
    <w:rsid w:val="004125EA"/>
    <w:rsid w:val="00416089"/>
    <w:rsid w:val="00420942"/>
    <w:rsid w:val="00425E0E"/>
    <w:rsid w:val="00434D40"/>
    <w:rsid w:val="00437647"/>
    <w:rsid w:val="004436CE"/>
    <w:rsid w:val="00447312"/>
    <w:rsid w:val="0044795C"/>
    <w:rsid w:val="00455855"/>
    <w:rsid w:val="00457C84"/>
    <w:rsid w:val="004643E0"/>
    <w:rsid w:val="0047554C"/>
    <w:rsid w:val="004909B8"/>
    <w:rsid w:val="004940EE"/>
    <w:rsid w:val="004C6F8C"/>
    <w:rsid w:val="004D3EC5"/>
    <w:rsid w:val="004F0465"/>
    <w:rsid w:val="004F2DC4"/>
    <w:rsid w:val="0051336B"/>
    <w:rsid w:val="0051427B"/>
    <w:rsid w:val="0052426E"/>
    <w:rsid w:val="00524534"/>
    <w:rsid w:val="00525C4A"/>
    <w:rsid w:val="0053212B"/>
    <w:rsid w:val="00536B6C"/>
    <w:rsid w:val="005417E0"/>
    <w:rsid w:val="00546030"/>
    <w:rsid w:val="0054635E"/>
    <w:rsid w:val="00551C21"/>
    <w:rsid w:val="00556D42"/>
    <w:rsid w:val="0055749F"/>
    <w:rsid w:val="005673D0"/>
    <w:rsid w:val="005863D1"/>
    <w:rsid w:val="00590E39"/>
    <w:rsid w:val="00597EE5"/>
    <w:rsid w:val="005B4DF4"/>
    <w:rsid w:val="005B5B75"/>
    <w:rsid w:val="005B7343"/>
    <w:rsid w:val="005E5C55"/>
    <w:rsid w:val="00600487"/>
    <w:rsid w:val="0063341C"/>
    <w:rsid w:val="00636FAE"/>
    <w:rsid w:val="006376E6"/>
    <w:rsid w:val="0065281C"/>
    <w:rsid w:val="006913B2"/>
    <w:rsid w:val="006C29F1"/>
    <w:rsid w:val="006C3E50"/>
    <w:rsid w:val="006D0163"/>
    <w:rsid w:val="006D6B97"/>
    <w:rsid w:val="006E0488"/>
    <w:rsid w:val="006E0B32"/>
    <w:rsid w:val="0071531D"/>
    <w:rsid w:val="0074731D"/>
    <w:rsid w:val="007529B9"/>
    <w:rsid w:val="007547EB"/>
    <w:rsid w:val="0075715C"/>
    <w:rsid w:val="00767F9C"/>
    <w:rsid w:val="0077305E"/>
    <w:rsid w:val="0078611D"/>
    <w:rsid w:val="00790627"/>
    <w:rsid w:val="007B6BC2"/>
    <w:rsid w:val="007C7010"/>
    <w:rsid w:val="007E6BFC"/>
    <w:rsid w:val="007E7E5A"/>
    <w:rsid w:val="00801F49"/>
    <w:rsid w:val="00807208"/>
    <w:rsid w:val="008119A9"/>
    <w:rsid w:val="008158B1"/>
    <w:rsid w:val="008338CA"/>
    <w:rsid w:val="00840714"/>
    <w:rsid w:val="00851F89"/>
    <w:rsid w:val="00857F35"/>
    <w:rsid w:val="008624D8"/>
    <w:rsid w:val="00866C32"/>
    <w:rsid w:val="00867BC6"/>
    <w:rsid w:val="00881CB7"/>
    <w:rsid w:val="00890422"/>
    <w:rsid w:val="00895AEE"/>
    <w:rsid w:val="008B4DF8"/>
    <w:rsid w:val="008D679F"/>
    <w:rsid w:val="008E386F"/>
    <w:rsid w:val="008E4E0E"/>
    <w:rsid w:val="00900F70"/>
    <w:rsid w:val="00903389"/>
    <w:rsid w:val="00904ED7"/>
    <w:rsid w:val="00905AA4"/>
    <w:rsid w:val="009360FD"/>
    <w:rsid w:val="0094189F"/>
    <w:rsid w:val="009506B6"/>
    <w:rsid w:val="00953860"/>
    <w:rsid w:val="00965A08"/>
    <w:rsid w:val="00965F2C"/>
    <w:rsid w:val="00970C56"/>
    <w:rsid w:val="009779DB"/>
    <w:rsid w:val="00981E3A"/>
    <w:rsid w:val="009861E7"/>
    <w:rsid w:val="00A05620"/>
    <w:rsid w:val="00A06D54"/>
    <w:rsid w:val="00A15D9B"/>
    <w:rsid w:val="00A16C88"/>
    <w:rsid w:val="00A433CE"/>
    <w:rsid w:val="00A52C3C"/>
    <w:rsid w:val="00A609E0"/>
    <w:rsid w:val="00A7101C"/>
    <w:rsid w:val="00A71D5D"/>
    <w:rsid w:val="00AA0022"/>
    <w:rsid w:val="00AA09BF"/>
    <w:rsid w:val="00AA44CD"/>
    <w:rsid w:val="00AA5B96"/>
    <w:rsid w:val="00AC0E3A"/>
    <w:rsid w:val="00AD7550"/>
    <w:rsid w:val="00AE3057"/>
    <w:rsid w:val="00AF5438"/>
    <w:rsid w:val="00AF64D1"/>
    <w:rsid w:val="00B12038"/>
    <w:rsid w:val="00B24AA8"/>
    <w:rsid w:val="00B55232"/>
    <w:rsid w:val="00B62740"/>
    <w:rsid w:val="00B6397C"/>
    <w:rsid w:val="00B665C9"/>
    <w:rsid w:val="00B67904"/>
    <w:rsid w:val="00B67D7F"/>
    <w:rsid w:val="00B73B27"/>
    <w:rsid w:val="00B73F91"/>
    <w:rsid w:val="00B91ED7"/>
    <w:rsid w:val="00BA7A32"/>
    <w:rsid w:val="00BB3D75"/>
    <w:rsid w:val="00BC78E1"/>
    <w:rsid w:val="00BE0FBF"/>
    <w:rsid w:val="00BE1C7F"/>
    <w:rsid w:val="00C031A8"/>
    <w:rsid w:val="00C036D6"/>
    <w:rsid w:val="00C10B45"/>
    <w:rsid w:val="00C17DBE"/>
    <w:rsid w:val="00C27568"/>
    <w:rsid w:val="00C27DD9"/>
    <w:rsid w:val="00C445E6"/>
    <w:rsid w:val="00C537F4"/>
    <w:rsid w:val="00C57337"/>
    <w:rsid w:val="00C64075"/>
    <w:rsid w:val="00C91558"/>
    <w:rsid w:val="00CA6A47"/>
    <w:rsid w:val="00CA798F"/>
    <w:rsid w:val="00CC080D"/>
    <w:rsid w:val="00CC3608"/>
    <w:rsid w:val="00CC5594"/>
    <w:rsid w:val="00CE32E5"/>
    <w:rsid w:val="00CE3B9B"/>
    <w:rsid w:val="00CE3DA4"/>
    <w:rsid w:val="00CE6528"/>
    <w:rsid w:val="00D12111"/>
    <w:rsid w:val="00D14706"/>
    <w:rsid w:val="00D40912"/>
    <w:rsid w:val="00D50AE9"/>
    <w:rsid w:val="00D55746"/>
    <w:rsid w:val="00D66604"/>
    <w:rsid w:val="00D701E1"/>
    <w:rsid w:val="00D71B59"/>
    <w:rsid w:val="00D76F33"/>
    <w:rsid w:val="00DA0541"/>
    <w:rsid w:val="00DD1CFD"/>
    <w:rsid w:val="00DD4F47"/>
    <w:rsid w:val="00E068C9"/>
    <w:rsid w:val="00E21A7C"/>
    <w:rsid w:val="00E251F8"/>
    <w:rsid w:val="00E41138"/>
    <w:rsid w:val="00E45EB9"/>
    <w:rsid w:val="00E466BF"/>
    <w:rsid w:val="00E54827"/>
    <w:rsid w:val="00E66065"/>
    <w:rsid w:val="00E957AB"/>
    <w:rsid w:val="00EA19FD"/>
    <w:rsid w:val="00EA40DA"/>
    <w:rsid w:val="00EB13D8"/>
    <w:rsid w:val="00EB3EC7"/>
    <w:rsid w:val="00EC0593"/>
    <w:rsid w:val="00EC1AA4"/>
    <w:rsid w:val="00ED1252"/>
    <w:rsid w:val="00EE45A8"/>
    <w:rsid w:val="00F00195"/>
    <w:rsid w:val="00F01ED0"/>
    <w:rsid w:val="00F06D97"/>
    <w:rsid w:val="00F22832"/>
    <w:rsid w:val="00F229B3"/>
    <w:rsid w:val="00F24C1B"/>
    <w:rsid w:val="00F416EA"/>
    <w:rsid w:val="00F42D8F"/>
    <w:rsid w:val="00F71F39"/>
    <w:rsid w:val="00F76A1D"/>
    <w:rsid w:val="00F85637"/>
    <w:rsid w:val="00FA38B7"/>
    <w:rsid w:val="00FB6990"/>
    <w:rsid w:val="00FD63A1"/>
    <w:rsid w:val="00FE05F6"/>
    <w:rsid w:val="00FE0737"/>
    <w:rsid w:val="00FE6ED5"/>
    <w:rsid w:val="07EDAB81"/>
    <w:rsid w:val="0C969977"/>
    <w:rsid w:val="11E85462"/>
    <w:rsid w:val="186AAC5D"/>
    <w:rsid w:val="18B5AC4F"/>
    <w:rsid w:val="1AE1534B"/>
    <w:rsid w:val="1B29AE3C"/>
    <w:rsid w:val="1C532360"/>
    <w:rsid w:val="1C5C4019"/>
    <w:rsid w:val="21389E03"/>
    <w:rsid w:val="29107D1C"/>
    <w:rsid w:val="2F9B682E"/>
    <w:rsid w:val="322423DC"/>
    <w:rsid w:val="32FA0E59"/>
    <w:rsid w:val="338A2D51"/>
    <w:rsid w:val="35A56163"/>
    <w:rsid w:val="39C6DB28"/>
    <w:rsid w:val="3A5349FC"/>
    <w:rsid w:val="3B41DFE8"/>
    <w:rsid w:val="3D8507D5"/>
    <w:rsid w:val="3E8EF94B"/>
    <w:rsid w:val="48C18B92"/>
    <w:rsid w:val="48D22D1C"/>
    <w:rsid w:val="49132685"/>
    <w:rsid w:val="4A9B9B4D"/>
    <w:rsid w:val="4E97478D"/>
    <w:rsid w:val="50AD4EF7"/>
    <w:rsid w:val="542684D3"/>
    <w:rsid w:val="55E75998"/>
    <w:rsid w:val="56195B61"/>
    <w:rsid w:val="573C3CF9"/>
    <w:rsid w:val="5FB49CF5"/>
    <w:rsid w:val="6F5234FE"/>
    <w:rsid w:val="710AC079"/>
    <w:rsid w:val="7127056A"/>
    <w:rsid w:val="7C8E52C2"/>
    <w:rsid w:val="7E3437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48DA8"/>
  <w15:chartTrackingRefBased/>
  <w15:docId w15:val="{10606B9B-0BDF-47D0-8E52-75D52E005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sto MT" w:eastAsia="Times New Roman" w:hAnsi="Calisto MT" w:cs="Times New Roman"/>
        <w:lang w:val="en-GB" w:eastAsia="ja-JP" w:bidi="ar-SA"/>
      </w:rPr>
    </w:rPrDefault>
    <w:pPrDefault/>
  </w:docDefaults>
  <w:latentStyles w:defLockedState="0" w:defUIPriority="0" w:defSemiHidden="0" w:defUnhideWhenUsed="0" w:defQFormat="0" w:count="376">
    <w:lsdException w:name="Strong" w:uiPriority="22"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03743"/>
    <w:rPr>
      <w:color w:val="404040"/>
      <w:szCs w:val="22"/>
      <w:lang w:val="en-US" w:eastAsia="en-US"/>
    </w:rPr>
  </w:style>
  <w:style w:type="paragraph" w:styleId="Heading1">
    <w:name w:val="heading 1"/>
    <w:basedOn w:val="Normal"/>
    <w:next w:val="Normal"/>
    <w:link w:val="Heading1Char"/>
    <w:qFormat/>
    <w:rsid w:val="00E03743"/>
    <w:pPr>
      <w:keepNext/>
      <w:keepLines/>
      <w:spacing w:before="480"/>
      <w:outlineLvl w:val="0"/>
    </w:pPr>
    <w:rPr>
      <w:b/>
      <w:bCs/>
      <w:color w:val="5B6B72"/>
      <w:sz w:val="28"/>
      <w:szCs w:val="28"/>
    </w:rPr>
  </w:style>
  <w:style w:type="paragraph" w:styleId="Heading2">
    <w:name w:val="heading 2"/>
    <w:basedOn w:val="Normal"/>
    <w:next w:val="Normal"/>
    <w:link w:val="Heading2Char"/>
    <w:semiHidden/>
    <w:unhideWhenUsed/>
    <w:qFormat/>
    <w:rsid w:val="00E03743"/>
    <w:pPr>
      <w:keepNext/>
      <w:keepLines/>
      <w:spacing w:before="200"/>
      <w:outlineLvl w:val="1"/>
    </w:pPr>
    <w:rPr>
      <w:b/>
      <w:bCs/>
      <w:color w:val="7C8F97"/>
      <w:sz w:val="26"/>
      <w:szCs w:val="26"/>
    </w:rPr>
  </w:style>
  <w:style w:type="paragraph" w:styleId="Heading3">
    <w:name w:val="heading 3"/>
    <w:basedOn w:val="Normal"/>
    <w:next w:val="Normal"/>
    <w:link w:val="Heading3Char"/>
    <w:semiHidden/>
    <w:unhideWhenUsed/>
    <w:qFormat/>
    <w:rsid w:val="00E03743"/>
    <w:pPr>
      <w:keepNext/>
      <w:keepLines/>
      <w:spacing w:before="200"/>
      <w:outlineLvl w:val="2"/>
    </w:pPr>
    <w:rPr>
      <w:b/>
      <w:bCs/>
      <w:color w:val="7C8F97"/>
    </w:rPr>
  </w:style>
  <w:style w:type="paragraph" w:styleId="Heading4">
    <w:name w:val="heading 4"/>
    <w:basedOn w:val="Normal"/>
    <w:next w:val="Normal"/>
    <w:link w:val="Heading4Char"/>
    <w:semiHidden/>
    <w:unhideWhenUsed/>
    <w:qFormat/>
    <w:rsid w:val="00E03743"/>
    <w:pPr>
      <w:keepNext/>
      <w:keepLines/>
      <w:spacing w:before="200"/>
      <w:outlineLvl w:val="3"/>
    </w:pPr>
    <w:rPr>
      <w:b/>
      <w:bCs/>
      <w:i/>
      <w:iCs/>
      <w:color w:val="7C8F97"/>
    </w:rPr>
  </w:style>
  <w:style w:type="paragraph" w:styleId="Heading5">
    <w:name w:val="heading 5"/>
    <w:basedOn w:val="Normal"/>
    <w:next w:val="Normal"/>
    <w:link w:val="Heading5Char"/>
    <w:semiHidden/>
    <w:unhideWhenUsed/>
    <w:qFormat/>
    <w:rsid w:val="00E03743"/>
    <w:pPr>
      <w:keepNext/>
      <w:keepLines/>
      <w:spacing w:before="200"/>
      <w:outlineLvl w:val="4"/>
    </w:pPr>
    <w:rPr>
      <w:color w:val="3C474C"/>
    </w:rPr>
  </w:style>
  <w:style w:type="paragraph" w:styleId="Heading6">
    <w:name w:val="heading 6"/>
    <w:basedOn w:val="Normal"/>
    <w:next w:val="Normal"/>
    <w:link w:val="Heading6Char"/>
    <w:semiHidden/>
    <w:unhideWhenUsed/>
    <w:qFormat/>
    <w:rsid w:val="00E03743"/>
    <w:pPr>
      <w:keepNext/>
      <w:keepLines/>
      <w:spacing w:before="200"/>
      <w:outlineLvl w:val="5"/>
    </w:pPr>
    <w:rPr>
      <w:i/>
      <w:iCs/>
      <w:color w:val="3C474C"/>
    </w:rPr>
  </w:style>
  <w:style w:type="paragraph" w:styleId="Heading7">
    <w:name w:val="heading 7"/>
    <w:basedOn w:val="Normal"/>
    <w:next w:val="Normal"/>
    <w:link w:val="Heading7Char"/>
    <w:semiHidden/>
    <w:unhideWhenUsed/>
    <w:qFormat/>
    <w:rsid w:val="00E03743"/>
    <w:pPr>
      <w:keepNext/>
      <w:keepLines/>
      <w:spacing w:before="200"/>
      <w:outlineLvl w:val="6"/>
    </w:pPr>
    <w:rPr>
      <w:i/>
      <w:iCs/>
    </w:rPr>
  </w:style>
  <w:style w:type="paragraph" w:styleId="Heading8">
    <w:name w:val="heading 8"/>
    <w:basedOn w:val="Normal"/>
    <w:next w:val="Normal"/>
    <w:link w:val="Heading8Char"/>
    <w:semiHidden/>
    <w:unhideWhenUsed/>
    <w:qFormat/>
    <w:rsid w:val="00E03743"/>
    <w:pPr>
      <w:keepNext/>
      <w:keepLines/>
      <w:spacing w:before="200"/>
      <w:outlineLvl w:val="7"/>
    </w:pPr>
    <w:rPr>
      <w:szCs w:val="20"/>
    </w:rPr>
  </w:style>
  <w:style w:type="paragraph" w:styleId="Heading9">
    <w:name w:val="heading 9"/>
    <w:basedOn w:val="Normal"/>
    <w:next w:val="Normal"/>
    <w:link w:val="Heading9Char"/>
    <w:semiHidden/>
    <w:unhideWhenUsed/>
    <w:qFormat/>
    <w:rsid w:val="00E03743"/>
    <w:pPr>
      <w:keepNext/>
      <w:keepLines/>
      <w:spacing w:before="200"/>
      <w:outlineLvl w:val="8"/>
    </w:pPr>
    <w:rPr>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03743"/>
    <w:pPr>
      <w:spacing w:after="200"/>
      <w:ind w:right="144"/>
      <w:jc w:val="right"/>
    </w:pPr>
    <w:rPr>
      <w:color w:val="4B5A60"/>
      <w:szCs w:val="24"/>
    </w:rPr>
  </w:style>
  <w:style w:type="character" w:customStyle="1" w:styleId="HeaderChar">
    <w:name w:val="Header Char"/>
    <w:link w:val="Header"/>
    <w:rsid w:val="00E03743"/>
    <w:rPr>
      <w:color w:val="4B5A60"/>
      <w:sz w:val="20"/>
      <w:szCs w:val="24"/>
    </w:rPr>
  </w:style>
  <w:style w:type="paragraph" w:styleId="Footer">
    <w:name w:val="footer"/>
    <w:basedOn w:val="Normal"/>
    <w:link w:val="FooterChar"/>
    <w:rsid w:val="00E03743"/>
    <w:pPr>
      <w:tabs>
        <w:tab w:val="center" w:pos="4680"/>
        <w:tab w:val="right" w:pos="9360"/>
      </w:tabs>
      <w:spacing w:before="300"/>
      <w:jc w:val="right"/>
    </w:pPr>
    <w:rPr>
      <w:color w:val="7C8F97"/>
      <w:szCs w:val="16"/>
    </w:rPr>
  </w:style>
  <w:style w:type="character" w:customStyle="1" w:styleId="FooterChar">
    <w:name w:val="Footer Char"/>
    <w:link w:val="Footer"/>
    <w:rsid w:val="00E03743"/>
    <w:rPr>
      <w:color w:val="7C8F97"/>
      <w:sz w:val="20"/>
      <w:szCs w:val="16"/>
    </w:rPr>
  </w:style>
  <w:style w:type="paragraph" w:customStyle="1" w:styleId="Header-Left">
    <w:name w:val="Header-Left"/>
    <w:basedOn w:val="Normal"/>
    <w:rsid w:val="00E03743"/>
    <w:pPr>
      <w:spacing w:before="400" w:after="400"/>
      <w:ind w:left="216"/>
    </w:pPr>
    <w:rPr>
      <w:color w:val="4B5A60"/>
      <w:sz w:val="40"/>
    </w:rPr>
  </w:style>
  <w:style w:type="paragraph" w:customStyle="1" w:styleId="Header-Right">
    <w:name w:val="Header-Right"/>
    <w:basedOn w:val="Normal"/>
    <w:rsid w:val="00E03743"/>
    <w:pPr>
      <w:spacing w:before="80" w:after="80" w:line="220" w:lineRule="atLeast"/>
      <w:ind w:left="216" w:right="216"/>
    </w:pPr>
    <w:rPr>
      <w:color w:val="4B5A60"/>
      <w:sz w:val="16"/>
    </w:rPr>
  </w:style>
  <w:style w:type="paragraph" w:customStyle="1" w:styleId="DateandRecipient">
    <w:name w:val="Date and Recipient"/>
    <w:basedOn w:val="Normal"/>
    <w:rsid w:val="00E03743"/>
    <w:pPr>
      <w:spacing w:before="600"/>
    </w:pPr>
  </w:style>
  <w:style w:type="paragraph" w:styleId="BodyText">
    <w:name w:val="Body Text"/>
    <w:basedOn w:val="Normal"/>
    <w:link w:val="BodyTextChar"/>
    <w:rsid w:val="00E03743"/>
    <w:pPr>
      <w:spacing w:before="200"/>
    </w:pPr>
    <w:rPr>
      <w:szCs w:val="20"/>
    </w:rPr>
  </w:style>
  <w:style w:type="character" w:customStyle="1" w:styleId="BodyTextChar">
    <w:name w:val="Body Text Char"/>
    <w:link w:val="BodyText"/>
    <w:rsid w:val="00E03743"/>
    <w:rPr>
      <w:color w:val="404040"/>
      <w:sz w:val="20"/>
      <w:szCs w:val="20"/>
    </w:rPr>
  </w:style>
  <w:style w:type="paragraph" w:styleId="Signature">
    <w:name w:val="Signature"/>
    <w:basedOn w:val="Normal"/>
    <w:link w:val="SignatureChar"/>
    <w:rsid w:val="00E03743"/>
    <w:pPr>
      <w:spacing w:before="720"/>
    </w:pPr>
  </w:style>
  <w:style w:type="character" w:customStyle="1" w:styleId="SignatureChar">
    <w:name w:val="Signature Char"/>
    <w:link w:val="Signature"/>
    <w:rsid w:val="00E03743"/>
    <w:rPr>
      <w:color w:val="404040"/>
      <w:sz w:val="20"/>
    </w:rPr>
  </w:style>
  <w:style w:type="table" w:customStyle="1" w:styleId="OutsideTable-Header">
    <w:name w:val="Outside Table - Header"/>
    <w:basedOn w:val="TableNormal"/>
    <w:rsid w:val="00E03743"/>
    <w:tblPr>
      <w:tblCellMar>
        <w:top w:w="72" w:type="dxa"/>
        <w:left w:w="72" w:type="dxa"/>
        <w:bottom w:w="72" w:type="dxa"/>
        <w:right w:w="72" w:type="dxa"/>
      </w:tblCellMar>
    </w:tblPr>
    <w:tcPr>
      <w:shd w:val="clear" w:color="auto" w:fill="7C8F97"/>
    </w:tcPr>
  </w:style>
  <w:style w:type="paragraph" w:customStyle="1" w:styleId="NoSpaceBetween">
    <w:name w:val="No Space Between"/>
    <w:basedOn w:val="Normal"/>
    <w:rsid w:val="00E03743"/>
    <w:pPr>
      <w:spacing w:line="14" w:lineRule="exact"/>
    </w:pPr>
    <w:rPr>
      <w:sz w:val="2"/>
    </w:rPr>
  </w:style>
  <w:style w:type="table" w:customStyle="1" w:styleId="CenterTable-Header">
    <w:name w:val="Center Table - Header"/>
    <w:basedOn w:val="TableNormal"/>
    <w:rsid w:val="00E03743"/>
    <w:tblPr>
      <w:tblBorders>
        <w:top w:val="single" w:sz="8" w:space="0" w:color="D1D0C8"/>
        <w:left w:val="single" w:sz="8" w:space="0" w:color="D1D0C8"/>
        <w:bottom w:val="single" w:sz="8" w:space="0" w:color="D1D0C8"/>
        <w:right w:val="single" w:sz="8" w:space="0" w:color="D1D0C8"/>
        <w:insideH w:val="single" w:sz="8" w:space="0" w:color="D1D0C8"/>
        <w:insideV w:val="single" w:sz="8" w:space="0" w:color="D1D0C8"/>
      </w:tblBorders>
      <w:tblCellMar>
        <w:left w:w="0" w:type="dxa"/>
        <w:right w:w="0" w:type="dxa"/>
      </w:tblCellMar>
    </w:tblPr>
    <w:tcPr>
      <w:shd w:val="clear" w:color="auto" w:fill="FFFFFF"/>
    </w:tcPr>
  </w:style>
  <w:style w:type="table" w:customStyle="1" w:styleId="BorderTable-Header">
    <w:name w:val="Border Table - Header"/>
    <w:basedOn w:val="TableNormal"/>
    <w:rsid w:val="00E03743"/>
    <w:tblPr>
      <w:tblBorders>
        <w:top w:val="single" w:sz="4" w:space="0" w:color="404040"/>
        <w:left w:val="single" w:sz="4" w:space="0" w:color="404040"/>
        <w:bottom w:val="single" w:sz="4" w:space="0" w:color="404040"/>
        <w:right w:val="single" w:sz="4" w:space="0" w:color="404040"/>
      </w:tblBorders>
      <w:tblCellMar>
        <w:top w:w="72" w:type="dxa"/>
        <w:left w:w="72" w:type="dxa"/>
        <w:bottom w:w="72" w:type="dxa"/>
        <w:right w:w="72" w:type="dxa"/>
      </w:tblCellMar>
    </w:tblPr>
    <w:tcPr>
      <w:shd w:val="clear" w:color="auto" w:fill="FFFFFF"/>
    </w:tcPr>
  </w:style>
  <w:style w:type="paragraph" w:styleId="BalloonText">
    <w:name w:val="Balloon Text"/>
    <w:basedOn w:val="Normal"/>
    <w:link w:val="BalloonTextChar"/>
    <w:semiHidden/>
    <w:unhideWhenUsed/>
    <w:rsid w:val="00E03743"/>
    <w:rPr>
      <w:rFonts w:ascii="Tahoma" w:hAnsi="Tahoma" w:cs="Tahoma"/>
      <w:sz w:val="16"/>
      <w:szCs w:val="16"/>
    </w:rPr>
  </w:style>
  <w:style w:type="character" w:customStyle="1" w:styleId="BalloonTextChar">
    <w:name w:val="Balloon Text Char"/>
    <w:link w:val="BalloonText"/>
    <w:semiHidden/>
    <w:rsid w:val="00E03743"/>
    <w:rPr>
      <w:rFonts w:ascii="Tahoma" w:hAnsi="Tahoma" w:cs="Tahoma"/>
      <w:color w:val="404040"/>
      <w:sz w:val="16"/>
      <w:szCs w:val="16"/>
    </w:rPr>
  </w:style>
  <w:style w:type="paragraph" w:styleId="Bibliography">
    <w:name w:val="Bibliography"/>
    <w:basedOn w:val="Normal"/>
    <w:next w:val="Normal"/>
    <w:semiHidden/>
    <w:unhideWhenUsed/>
    <w:rsid w:val="00E03743"/>
  </w:style>
  <w:style w:type="paragraph" w:styleId="BlockText">
    <w:name w:val="Block Text"/>
    <w:basedOn w:val="Normal"/>
    <w:semiHidden/>
    <w:unhideWhenUsed/>
    <w:rsid w:val="00E03743"/>
    <w:pPr>
      <w:pBdr>
        <w:top w:val="single" w:sz="2" w:space="10" w:color="7C8F97" w:shadow="1"/>
        <w:left w:val="single" w:sz="2" w:space="10" w:color="7C8F97" w:shadow="1"/>
        <w:bottom w:val="single" w:sz="2" w:space="10" w:color="7C8F97" w:shadow="1"/>
        <w:right w:val="single" w:sz="2" w:space="10" w:color="7C8F97" w:shadow="1"/>
      </w:pBdr>
      <w:ind w:left="1152" w:right="1152"/>
    </w:pPr>
    <w:rPr>
      <w:i/>
      <w:iCs/>
      <w:color w:val="7C8F97"/>
    </w:rPr>
  </w:style>
  <w:style w:type="paragraph" w:styleId="BodyText2">
    <w:name w:val="Body Text 2"/>
    <w:basedOn w:val="Normal"/>
    <w:link w:val="BodyText2Char"/>
    <w:semiHidden/>
    <w:unhideWhenUsed/>
    <w:rsid w:val="00E03743"/>
    <w:pPr>
      <w:spacing w:after="120"/>
      <w:ind w:left="360"/>
    </w:pPr>
  </w:style>
  <w:style w:type="paragraph" w:styleId="BodyText3">
    <w:name w:val="Body Text 3"/>
    <w:basedOn w:val="Normal"/>
    <w:link w:val="BodyText3Char"/>
    <w:semiHidden/>
    <w:unhideWhenUsed/>
    <w:rsid w:val="00E03743"/>
    <w:pPr>
      <w:spacing w:after="120"/>
    </w:pPr>
    <w:rPr>
      <w:sz w:val="16"/>
      <w:szCs w:val="16"/>
    </w:rPr>
  </w:style>
  <w:style w:type="character" w:customStyle="1" w:styleId="BodyText3Char">
    <w:name w:val="Body Text 3 Char"/>
    <w:link w:val="BodyText3"/>
    <w:semiHidden/>
    <w:rsid w:val="00E03743"/>
    <w:rPr>
      <w:color w:val="404040"/>
      <w:sz w:val="16"/>
      <w:szCs w:val="16"/>
    </w:rPr>
  </w:style>
  <w:style w:type="paragraph" w:styleId="BodyTextFirstIndent">
    <w:name w:val="Body Text First Indent"/>
    <w:basedOn w:val="BodyText"/>
    <w:link w:val="BodyTextFirstIndentChar"/>
    <w:semiHidden/>
    <w:unhideWhenUsed/>
    <w:rsid w:val="00E03743"/>
    <w:pPr>
      <w:spacing w:before="0"/>
      <w:ind w:firstLine="360"/>
    </w:pPr>
    <w:rPr>
      <w:szCs w:val="22"/>
    </w:rPr>
  </w:style>
  <w:style w:type="character" w:customStyle="1" w:styleId="BodyTextFirstIndentChar">
    <w:name w:val="Body Text First Indent Char"/>
    <w:basedOn w:val="BodyTextChar"/>
    <w:link w:val="BodyTextFirstIndent"/>
    <w:semiHidden/>
    <w:rsid w:val="00E03743"/>
    <w:rPr>
      <w:color w:val="404040"/>
      <w:sz w:val="20"/>
      <w:szCs w:val="20"/>
    </w:rPr>
  </w:style>
  <w:style w:type="character" w:customStyle="1" w:styleId="BodyText2Char">
    <w:name w:val="Body Text 2 Char"/>
    <w:link w:val="BodyText2"/>
    <w:semiHidden/>
    <w:rsid w:val="00E03743"/>
    <w:rPr>
      <w:color w:val="404040"/>
      <w:sz w:val="20"/>
    </w:rPr>
  </w:style>
  <w:style w:type="paragraph" w:styleId="BodyTextFirstIndent2">
    <w:name w:val="Body Text First Indent 2"/>
    <w:basedOn w:val="BodyText2"/>
    <w:link w:val="BodyTextFirstIndent2Char"/>
    <w:semiHidden/>
    <w:unhideWhenUsed/>
    <w:rsid w:val="00E03743"/>
    <w:pPr>
      <w:spacing w:after="0"/>
      <w:ind w:firstLine="360"/>
    </w:pPr>
  </w:style>
  <w:style w:type="character" w:customStyle="1" w:styleId="BodyTextFirstIndent2Char">
    <w:name w:val="Body Text First Indent 2 Char"/>
    <w:basedOn w:val="BodyText2Char"/>
    <w:link w:val="BodyTextFirstIndent2"/>
    <w:semiHidden/>
    <w:rsid w:val="00E03743"/>
    <w:rPr>
      <w:color w:val="404040"/>
      <w:sz w:val="20"/>
    </w:rPr>
  </w:style>
  <w:style w:type="paragraph" w:styleId="BodyTextIndent2">
    <w:name w:val="Body Text Indent 2"/>
    <w:basedOn w:val="Normal"/>
    <w:link w:val="BodyTextIndent2Char"/>
    <w:semiHidden/>
    <w:unhideWhenUsed/>
    <w:rsid w:val="00E03743"/>
    <w:pPr>
      <w:spacing w:after="120" w:line="480" w:lineRule="auto"/>
      <w:ind w:left="360"/>
    </w:pPr>
  </w:style>
  <w:style w:type="character" w:customStyle="1" w:styleId="BodyTextIndent2Char">
    <w:name w:val="Body Text Indent 2 Char"/>
    <w:link w:val="BodyTextIndent2"/>
    <w:semiHidden/>
    <w:rsid w:val="00E03743"/>
    <w:rPr>
      <w:color w:val="404040"/>
      <w:sz w:val="20"/>
    </w:rPr>
  </w:style>
  <w:style w:type="paragraph" w:styleId="BodyTextIndent3">
    <w:name w:val="Body Text Indent 3"/>
    <w:basedOn w:val="Normal"/>
    <w:link w:val="BodyTextIndent3Char"/>
    <w:semiHidden/>
    <w:unhideWhenUsed/>
    <w:rsid w:val="00E03743"/>
    <w:pPr>
      <w:spacing w:after="120"/>
      <w:ind w:left="360"/>
    </w:pPr>
    <w:rPr>
      <w:sz w:val="16"/>
      <w:szCs w:val="16"/>
    </w:rPr>
  </w:style>
  <w:style w:type="character" w:customStyle="1" w:styleId="BodyTextIndent3Char">
    <w:name w:val="Body Text Indent 3 Char"/>
    <w:link w:val="BodyTextIndent3"/>
    <w:semiHidden/>
    <w:rsid w:val="00E03743"/>
    <w:rPr>
      <w:color w:val="404040"/>
      <w:sz w:val="16"/>
      <w:szCs w:val="16"/>
    </w:rPr>
  </w:style>
  <w:style w:type="paragraph" w:styleId="Caption">
    <w:name w:val="caption"/>
    <w:basedOn w:val="Normal"/>
    <w:next w:val="Normal"/>
    <w:semiHidden/>
    <w:unhideWhenUsed/>
    <w:qFormat/>
    <w:rsid w:val="00E03743"/>
    <w:pPr>
      <w:spacing w:after="200"/>
    </w:pPr>
    <w:rPr>
      <w:b/>
      <w:bCs/>
      <w:color w:val="7C8F97"/>
      <w:sz w:val="18"/>
      <w:szCs w:val="18"/>
    </w:rPr>
  </w:style>
  <w:style w:type="paragraph" w:styleId="Closing">
    <w:name w:val="Closing"/>
    <w:basedOn w:val="Normal"/>
    <w:link w:val="ClosingChar"/>
    <w:unhideWhenUsed/>
    <w:rsid w:val="00E34BC3"/>
    <w:pPr>
      <w:spacing w:before="200"/>
    </w:pPr>
  </w:style>
  <w:style w:type="character" w:customStyle="1" w:styleId="ClosingChar">
    <w:name w:val="Closing Char"/>
    <w:link w:val="Closing"/>
    <w:rsid w:val="00E34BC3"/>
    <w:rPr>
      <w:color w:val="404040"/>
      <w:sz w:val="20"/>
    </w:rPr>
  </w:style>
  <w:style w:type="paragraph" w:styleId="CommentText">
    <w:name w:val="annotation text"/>
    <w:basedOn w:val="Normal"/>
    <w:link w:val="CommentTextChar"/>
    <w:semiHidden/>
    <w:unhideWhenUsed/>
    <w:rsid w:val="00E03743"/>
    <w:rPr>
      <w:szCs w:val="20"/>
    </w:rPr>
  </w:style>
  <w:style w:type="character" w:customStyle="1" w:styleId="CommentTextChar">
    <w:name w:val="Comment Text Char"/>
    <w:link w:val="CommentText"/>
    <w:semiHidden/>
    <w:rsid w:val="00E03743"/>
    <w:rPr>
      <w:color w:val="404040"/>
      <w:sz w:val="20"/>
      <w:szCs w:val="20"/>
    </w:rPr>
  </w:style>
  <w:style w:type="paragraph" w:styleId="CommentSubject">
    <w:name w:val="annotation subject"/>
    <w:basedOn w:val="CommentText"/>
    <w:next w:val="CommentText"/>
    <w:link w:val="CommentSubjectChar"/>
    <w:semiHidden/>
    <w:unhideWhenUsed/>
    <w:rsid w:val="00E03743"/>
    <w:rPr>
      <w:b/>
      <w:bCs/>
    </w:rPr>
  </w:style>
  <w:style w:type="character" w:customStyle="1" w:styleId="CommentSubjectChar">
    <w:name w:val="Comment Subject Char"/>
    <w:link w:val="CommentSubject"/>
    <w:semiHidden/>
    <w:rsid w:val="00E03743"/>
    <w:rPr>
      <w:b/>
      <w:bCs/>
      <w:color w:val="404040"/>
      <w:sz w:val="20"/>
      <w:szCs w:val="20"/>
    </w:rPr>
  </w:style>
  <w:style w:type="paragraph" w:styleId="Date">
    <w:name w:val="Date"/>
    <w:basedOn w:val="Normal"/>
    <w:next w:val="Normal"/>
    <w:link w:val="DateChar"/>
    <w:semiHidden/>
    <w:unhideWhenUsed/>
    <w:rsid w:val="00E03743"/>
  </w:style>
  <w:style w:type="character" w:customStyle="1" w:styleId="DateChar">
    <w:name w:val="Date Char"/>
    <w:link w:val="Date"/>
    <w:semiHidden/>
    <w:rsid w:val="00E03743"/>
    <w:rPr>
      <w:color w:val="404040"/>
      <w:sz w:val="20"/>
    </w:rPr>
  </w:style>
  <w:style w:type="paragraph" w:styleId="DocumentMap">
    <w:name w:val="Document Map"/>
    <w:basedOn w:val="Normal"/>
    <w:link w:val="DocumentMapChar"/>
    <w:semiHidden/>
    <w:unhideWhenUsed/>
    <w:rsid w:val="00E03743"/>
    <w:rPr>
      <w:rFonts w:ascii="Tahoma" w:hAnsi="Tahoma" w:cs="Tahoma"/>
      <w:sz w:val="16"/>
      <w:szCs w:val="16"/>
    </w:rPr>
  </w:style>
  <w:style w:type="character" w:customStyle="1" w:styleId="DocumentMapChar">
    <w:name w:val="Document Map Char"/>
    <w:link w:val="DocumentMap"/>
    <w:semiHidden/>
    <w:rsid w:val="00E03743"/>
    <w:rPr>
      <w:rFonts w:ascii="Tahoma" w:hAnsi="Tahoma" w:cs="Tahoma"/>
      <w:color w:val="404040"/>
      <w:sz w:val="16"/>
      <w:szCs w:val="16"/>
    </w:rPr>
  </w:style>
  <w:style w:type="paragraph" w:styleId="EmailSignature">
    <w:name w:val="E-mail Signature"/>
    <w:basedOn w:val="Normal"/>
    <w:link w:val="EmailSignatureChar"/>
    <w:semiHidden/>
    <w:unhideWhenUsed/>
    <w:rsid w:val="00E03743"/>
  </w:style>
  <w:style w:type="character" w:customStyle="1" w:styleId="EmailSignatureChar">
    <w:name w:val="Email Signature Char"/>
    <w:link w:val="EmailSignature"/>
    <w:semiHidden/>
    <w:rsid w:val="00E03743"/>
    <w:rPr>
      <w:color w:val="404040"/>
      <w:sz w:val="20"/>
    </w:rPr>
  </w:style>
  <w:style w:type="paragraph" w:styleId="EndnoteText">
    <w:name w:val="endnote text"/>
    <w:basedOn w:val="Normal"/>
    <w:link w:val="EndnoteTextChar"/>
    <w:semiHidden/>
    <w:unhideWhenUsed/>
    <w:rsid w:val="00E03743"/>
    <w:rPr>
      <w:szCs w:val="20"/>
    </w:rPr>
  </w:style>
  <w:style w:type="character" w:customStyle="1" w:styleId="EndnoteTextChar">
    <w:name w:val="Endnote Text Char"/>
    <w:link w:val="EndnoteText"/>
    <w:semiHidden/>
    <w:rsid w:val="00E03743"/>
    <w:rPr>
      <w:color w:val="404040"/>
      <w:sz w:val="20"/>
      <w:szCs w:val="20"/>
    </w:rPr>
  </w:style>
  <w:style w:type="paragraph" w:styleId="EnvelopeAddress">
    <w:name w:val="envelope address"/>
    <w:basedOn w:val="Normal"/>
    <w:semiHidden/>
    <w:unhideWhenUsed/>
    <w:rsid w:val="00E03743"/>
    <w:pPr>
      <w:framePr w:w="7920" w:h="1980" w:hRule="exact" w:hSpace="180" w:wrap="auto" w:hAnchor="page" w:xAlign="center" w:yAlign="bottom"/>
      <w:ind w:left="2880"/>
    </w:pPr>
    <w:rPr>
      <w:sz w:val="24"/>
      <w:szCs w:val="24"/>
    </w:rPr>
  </w:style>
  <w:style w:type="paragraph" w:styleId="EnvelopeReturn">
    <w:name w:val="envelope return"/>
    <w:basedOn w:val="Normal"/>
    <w:semiHidden/>
    <w:unhideWhenUsed/>
    <w:rsid w:val="00E03743"/>
    <w:rPr>
      <w:szCs w:val="20"/>
    </w:rPr>
  </w:style>
  <w:style w:type="paragraph" w:styleId="FootnoteText">
    <w:name w:val="footnote text"/>
    <w:basedOn w:val="Normal"/>
    <w:link w:val="FootnoteTextChar"/>
    <w:semiHidden/>
    <w:unhideWhenUsed/>
    <w:rsid w:val="00E03743"/>
    <w:rPr>
      <w:szCs w:val="20"/>
    </w:rPr>
  </w:style>
  <w:style w:type="character" w:customStyle="1" w:styleId="FootnoteTextChar">
    <w:name w:val="Footnote Text Char"/>
    <w:link w:val="FootnoteText"/>
    <w:semiHidden/>
    <w:rsid w:val="00E03743"/>
    <w:rPr>
      <w:color w:val="404040"/>
      <w:sz w:val="20"/>
      <w:szCs w:val="20"/>
    </w:rPr>
  </w:style>
  <w:style w:type="character" w:customStyle="1" w:styleId="Heading1Char">
    <w:name w:val="Heading 1 Char"/>
    <w:link w:val="Heading1"/>
    <w:rsid w:val="00E03743"/>
    <w:rPr>
      <w:rFonts w:ascii="Calisto MT" w:eastAsia="Times New Roman" w:hAnsi="Calisto MT" w:cs="Times New Roman"/>
      <w:b/>
      <w:bCs/>
      <w:color w:val="5B6B72"/>
      <w:sz w:val="28"/>
      <w:szCs w:val="28"/>
    </w:rPr>
  </w:style>
  <w:style w:type="character" w:customStyle="1" w:styleId="Heading2Char">
    <w:name w:val="Heading 2 Char"/>
    <w:link w:val="Heading2"/>
    <w:semiHidden/>
    <w:rsid w:val="00E03743"/>
    <w:rPr>
      <w:rFonts w:ascii="Calisto MT" w:eastAsia="Times New Roman" w:hAnsi="Calisto MT" w:cs="Times New Roman"/>
      <w:b/>
      <w:bCs/>
      <w:color w:val="7C8F97"/>
      <w:sz w:val="26"/>
      <w:szCs w:val="26"/>
    </w:rPr>
  </w:style>
  <w:style w:type="character" w:customStyle="1" w:styleId="Heading3Char">
    <w:name w:val="Heading 3 Char"/>
    <w:link w:val="Heading3"/>
    <w:semiHidden/>
    <w:rsid w:val="00E03743"/>
    <w:rPr>
      <w:rFonts w:ascii="Calisto MT" w:eastAsia="Times New Roman" w:hAnsi="Calisto MT" w:cs="Times New Roman"/>
      <w:b/>
      <w:bCs/>
      <w:color w:val="7C8F97"/>
      <w:sz w:val="20"/>
    </w:rPr>
  </w:style>
  <w:style w:type="character" w:customStyle="1" w:styleId="Heading4Char">
    <w:name w:val="Heading 4 Char"/>
    <w:link w:val="Heading4"/>
    <w:semiHidden/>
    <w:rsid w:val="00E03743"/>
    <w:rPr>
      <w:rFonts w:ascii="Calisto MT" w:eastAsia="Times New Roman" w:hAnsi="Calisto MT" w:cs="Times New Roman"/>
      <w:b/>
      <w:bCs/>
      <w:i/>
      <w:iCs/>
      <w:color w:val="7C8F97"/>
      <w:sz w:val="20"/>
    </w:rPr>
  </w:style>
  <w:style w:type="character" w:customStyle="1" w:styleId="Heading5Char">
    <w:name w:val="Heading 5 Char"/>
    <w:link w:val="Heading5"/>
    <w:semiHidden/>
    <w:rsid w:val="00E03743"/>
    <w:rPr>
      <w:rFonts w:ascii="Calisto MT" w:eastAsia="Times New Roman" w:hAnsi="Calisto MT" w:cs="Times New Roman"/>
      <w:color w:val="3C474C"/>
      <w:sz w:val="20"/>
    </w:rPr>
  </w:style>
  <w:style w:type="character" w:customStyle="1" w:styleId="Heading6Char">
    <w:name w:val="Heading 6 Char"/>
    <w:link w:val="Heading6"/>
    <w:semiHidden/>
    <w:rsid w:val="00E03743"/>
    <w:rPr>
      <w:rFonts w:ascii="Calisto MT" w:eastAsia="Times New Roman" w:hAnsi="Calisto MT" w:cs="Times New Roman"/>
      <w:i/>
      <w:iCs/>
      <w:color w:val="3C474C"/>
      <w:sz w:val="20"/>
    </w:rPr>
  </w:style>
  <w:style w:type="character" w:customStyle="1" w:styleId="Heading7Char">
    <w:name w:val="Heading 7 Char"/>
    <w:link w:val="Heading7"/>
    <w:semiHidden/>
    <w:rsid w:val="00E03743"/>
    <w:rPr>
      <w:rFonts w:ascii="Calisto MT" w:eastAsia="Times New Roman" w:hAnsi="Calisto MT" w:cs="Times New Roman"/>
      <w:i/>
      <w:iCs/>
      <w:color w:val="404040"/>
      <w:sz w:val="20"/>
    </w:rPr>
  </w:style>
  <w:style w:type="character" w:customStyle="1" w:styleId="Heading8Char">
    <w:name w:val="Heading 8 Char"/>
    <w:link w:val="Heading8"/>
    <w:semiHidden/>
    <w:rsid w:val="00E03743"/>
    <w:rPr>
      <w:rFonts w:ascii="Calisto MT" w:eastAsia="Times New Roman" w:hAnsi="Calisto MT" w:cs="Times New Roman"/>
      <w:color w:val="404040"/>
      <w:sz w:val="20"/>
      <w:szCs w:val="20"/>
    </w:rPr>
  </w:style>
  <w:style w:type="character" w:customStyle="1" w:styleId="Heading9Char">
    <w:name w:val="Heading 9 Char"/>
    <w:link w:val="Heading9"/>
    <w:semiHidden/>
    <w:rsid w:val="00E03743"/>
    <w:rPr>
      <w:rFonts w:ascii="Calisto MT" w:eastAsia="Times New Roman" w:hAnsi="Calisto MT" w:cs="Times New Roman"/>
      <w:i/>
      <w:iCs/>
      <w:color w:val="404040"/>
      <w:sz w:val="20"/>
      <w:szCs w:val="20"/>
    </w:rPr>
  </w:style>
  <w:style w:type="paragraph" w:styleId="HTMLAddress">
    <w:name w:val="HTML Address"/>
    <w:basedOn w:val="Normal"/>
    <w:link w:val="HTMLAddressChar"/>
    <w:semiHidden/>
    <w:unhideWhenUsed/>
    <w:rsid w:val="00E03743"/>
    <w:rPr>
      <w:i/>
      <w:iCs/>
    </w:rPr>
  </w:style>
  <w:style w:type="character" w:customStyle="1" w:styleId="HTMLAddressChar">
    <w:name w:val="HTML Address Char"/>
    <w:link w:val="HTMLAddress"/>
    <w:semiHidden/>
    <w:rsid w:val="00E03743"/>
    <w:rPr>
      <w:i/>
      <w:iCs/>
      <w:color w:val="404040"/>
      <w:sz w:val="20"/>
    </w:rPr>
  </w:style>
  <w:style w:type="paragraph" w:styleId="HTMLPreformatted">
    <w:name w:val="HTML Preformatted"/>
    <w:basedOn w:val="Normal"/>
    <w:link w:val="HTMLPreformattedChar"/>
    <w:semiHidden/>
    <w:unhideWhenUsed/>
    <w:rsid w:val="00E03743"/>
    <w:rPr>
      <w:rFonts w:ascii="Consolas" w:hAnsi="Consolas"/>
      <w:szCs w:val="20"/>
    </w:rPr>
  </w:style>
  <w:style w:type="character" w:customStyle="1" w:styleId="HTMLPreformattedChar">
    <w:name w:val="HTML Preformatted Char"/>
    <w:link w:val="HTMLPreformatted"/>
    <w:semiHidden/>
    <w:rsid w:val="00E03743"/>
    <w:rPr>
      <w:rFonts w:ascii="Consolas" w:hAnsi="Consolas"/>
      <w:color w:val="404040"/>
      <w:sz w:val="20"/>
      <w:szCs w:val="20"/>
    </w:rPr>
  </w:style>
  <w:style w:type="paragraph" w:styleId="Index1">
    <w:name w:val="index 1"/>
    <w:basedOn w:val="Normal"/>
    <w:next w:val="Normal"/>
    <w:autoRedefine/>
    <w:semiHidden/>
    <w:unhideWhenUsed/>
    <w:rsid w:val="00E03743"/>
    <w:pPr>
      <w:ind w:left="200" w:hanging="200"/>
    </w:pPr>
  </w:style>
  <w:style w:type="paragraph" w:styleId="Index2">
    <w:name w:val="index 2"/>
    <w:basedOn w:val="Normal"/>
    <w:next w:val="Normal"/>
    <w:autoRedefine/>
    <w:semiHidden/>
    <w:unhideWhenUsed/>
    <w:rsid w:val="00E03743"/>
    <w:pPr>
      <w:ind w:left="400" w:hanging="200"/>
    </w:pPr>
  </w:style>
  <w:style w:type="paragraph" w:styleId="Index3">
    <w:name w:val="index 3"/>
    <w:basedOn w:val="Normal"/>
    <w:next w:val="Normal"/>
    <w:autoRedefine/>
    <w:semiHidden/>
    <w:unhideWhenUsed/>
    <w:rsid w:val="00E03743"/>
    <w:pPr>
      <w:ind w:left="600" w:hanging="200"/>
    </w:pPr>
  </w:style>
  <w:style w:type="paragraph" w:styleId="Index4">
    <w:name w:val="index 4"/>
    <w:basedOn w:val="Normal"/>
    <w:next w:val="Normal"/>
    <w:autoRedefine/>
    <w:semiHidden/>
    <w:unhideWhenUsed/>
    <w:rsid w:val="00E03743"/>
    <w:pPr>
      <w:ind w:left="800" w:hanging="200"/>
    </w:pPr>
  </w:style>
  <w:style w:type="paragraph" w:styleId="Index5">
    <w:name w:val="index 5"/>
    <w:basedOn w:val="Normal"/>
    <w:next w:val="Normal"/>
    <w:autoRedefine/>
    <w:semiHidden/>
    <w:unhideWhenUsed/>
    <w:rsid w:val="00E03743"/>
    <w:pPr>
      <w:ind w:left="1000" w:hanging="200"/>
    </w:pPr>
  </w:style>
  <w:style w:type="paragraph" w:styleId="Index6">
    <w:name w:val="index 6"/>
    <w:basedOn w:val="Normal"/>
    <w:next w:val="Normal"/>
    <w:autoRedefine/>
    <w:semiHidden/>
    <w:unhideWhenUsed/>
    <w:rsid w:val="00E03743"/>
    <w:pPr>
      <w:ind w:left="1200" w:hanging="200"/>
    </w:pPr>
  </w:style>
  <w:style w:type="paragraph" w:styleId="Index7">
    <w:name w:val="index 7"/>
    <w:basedOn w:val="Normal"/>
    <w:next w:val="Normal"/>
    <w:autoRedefine/>
    <w:semiHidden/>
    <w:unhideWhenUsed/>
    <w:rsid w:val="00E03743"/>
    <w:pPr>
      <w:ind w:left="1400" w:hanging="200"/>
    </w:pPr>
  </w:style>
  <w:style w:type="paragraph" w:styleId="Index8">
    <w:name w:val="index 8"/>
    <w:basedOn w:val="Normal"/>
    <w:next w:val="Normal"/>
    <w:autoRedefine/>
    <w:semiHidden/>
    <w:unhideWhenUsed/>
    <w:rsid w:val="00E03743"/>
    <w:pPr>
      <w:ind w:left="1600" w:hanging="200"/>
    </w:pPr>
  </w:style>
  <w:style w:type="paragraph" w:styleId="Index9">
    <w:name w:val="index 9"/>
    <w:basedOn w:val="Normal"/>
    <w:next w:val="Normal"/>
    <w:autoRedefine/>
    <w:semiHidden/>
    <w:unhideWhenUsed/>
    <w:rsid w:val="00E03743"/>
    <w:pPr>
      <w:ind w:left="1800" w:hanging="200"/>
    </w:pPr>
  </w:style>
  <w:style w:type="paragraph" w:styleId="IndexHeading">
    <w:name w:val="index heading"/>
    <w:basedOn w:val="Normal"/>
    <w:next w:val="Index1"/>
    <w:semiHidden/>
    <w:unhideWhenUsed/>
    <w:rsid w:val="00E03743"/>
    <w:rPr>
      <w:b/>
      <w:bCs/>
    </w:rPr>
  </w:style>
  <w:style w:type="paragraph" w:styleId="IntenseQuote">
    <w:name w:val="Intense Quote"/>
    <w:basedOn w:val="Normal"/>
    <w:next w:val="Normal"/>
    <w:link w:val="IntenseQuoteChar"/>
    <w:qFormat/>
    <w:rsid w:val="00E03743"/>
    <w:pPr>
      <w:pBdr>
        <w:bottom w:val="single" w:sz="4" w:space="4" w:color="7C8F97"/>
      </w:pBdr>
      <w:spacing w:before="200" w:after="280"/>
      <w:ind w:left="936" w:right="936"/>
    </w:pPr>
    <w:rPr>
      <w:b/>
      <w:bCs/>
      <w:i/>
      <w:iCs/>
      <w:color w:val="7C8F97"/>
    </w:rPr>
  </w:style>
  <w:style w:type="character" w:customStyle="1" w:styleId="IntenseQuoteChar">
    <w:name w:val="Intense Quote Char"/>
    <w:link w:val="IntenseQuote"/>
    <w:rsid w:val="00E03743"/>
    <w:rPr>
      <w:b/>
      <w:bCs/>
      <w:i/>
      <w:iCs/>
      <w:color w:val="7C8F97"/>
      <w:sz w:val="20"/>
    </w:rPr>
  </w:style>
  <w:style w:type="paragraph" w:styleId="List">
    <w:name w:val="List"/>
    <w:basedOn w:val="Normal"/>
    <w:semiHidden/>
    <w:unhideWhenUsed/>
    <w:rsid w:val="00E03743"/>
    <w:pPr>
      <w:ind w:left="360" w:hanging="360"/>
      <w:contextualSpacing/>
    </w:pPr>
  </w:style>
  <w:style w:type="paragraph" w:styleId="List2">
    <w:name w:val="List 2"/>
    <w:basedOn w:val="Normal"/>
    <w:semiHidden/>
    <w:unhideWhenUsed/>
    <w:rsid w:val="00E03743"/>
    <w:pPr>
      <w:ind w:left="720" w:hanging="360"/>
      <w:contextualSpacing/>
    </w:pPr>
  </w:style>
  <w:style w:type="paragraph" w:styleId="List3">
    <w:name w:val="List 3"/>
    <w:basedOn w:val="Normal"/>
    <w:semiHidden/>
    <w:unhideWhenUsed/>
    <w:rsid w:val="00E03743"/>
    <w:pPr>
      <w:ind w:left="1080" w:hanging="360"/>
      <w:contextualSpacing/>
    </w:pPr>
  </w:style>
  <w:style w:type="paragraph" w:styleId="List4">
    <w:name w:val="List 4"/>
    <w:basedOn w:val="Normal"/>
    <w:semiHidden/>
    <w:unhideWhenUsed/>
    <w:rsid w:val="00E03743"/>
    <w:pPr>
      <w:ind w:left="1440" w:hanging="360"/>
      <w:contextualSpacing/>
    </w:pPr>
  </w:style>
  <w:style w:type="paragraph" w:styleId="List5">
    <w:name w:val="List 5"/>
    <w:basedOn w:val="Normal"/>
    <w:semiHidden/>
    <w:unhideWhenUsed/>
    <w:rsid w:val="00E03743"/>
    <w:pPr>
      <w:ind w:left="1800" w:hanging="360"/>
      <w:contextualSpacing/>
    </w:pPr>
  </w:style>
  <w:style w:type="paragraph" w:styleId="ListBullet">
    <w:name w:val="List Bullet"/>
    <w:basedOn w:val="Normal"/>
    <w:semiHidden/>
    <w:unhideWhenUsed/>
    <w:rsid w:val="00E03743"/>
    <w:pPr>
      <w:numPr>
        <w:numId w:val="1"/>
      </w:numPr>
      <w:contextualSpacing/>
    </w:pPr>
  </w:style>
  <w:style w:type="paragraph" w:styleId="ListBullet2">
    <w:name w:val="List Bullet 2"/>
    <w:basedOn w:val="Normal"/>
    <w:semiHidden/>
    <w:unhideWhenUsed/>
    <w:rsid w:val="00E03743"/>
    <w:pPr>
      <w:numPr>
        <w:numId w:val="2"/>
      </w:numPr>
      <w:contextualSpacing/>
    </w:pPr>
  </w:style>
  <w:style w:type="paragraph" w:styleId="ListBullet3">
    <w:name w:val="List Bullet 3"/>
    <w:basedOn w:val="Normal"/>
    <w:semiHidden/>
    <w:unhideWhenUsed/>
    <w:rsid w:val="00E03743"/>
    <w:pPr>
      <w:numPr>
        <w:numId w:val="3"/>
      </w:numPr>
      <w:contextualSpacing/>
    </w:pPr>
  </w:style>
  <w:style w:type="paragraph" w:styleId="ListBullet4">
    <w:name w:val="List Bullet 4"/>
    <w:basedOn w:val="Normal"/>
    <w:semiHidden/>
    <w:unhideWhenUsed/>
    <w:rsid w:val="00E03743"/>
    <w:pPr>
      <w:numPr>
        <w:numId w:val="4"/>
      </w:numPr>
      <w:contextualSpacing/>
    </w:pPr>
  </w:style>
  <w:style w:type="paragraph" w:styleId="ListBullet5">
    <w:name w:val="List Bullet 5"/>
    <w:basedOn w:val="Normal"/>
    <w:semiHidden/>
    <w:unhideWhenUsed/>
    <w:rsid w:val="00E03743"/>
    <w:pPr>
      <w:numPr>
        <w:numId w:val="5"/>
      </w:numPr>
      <w:contextualSpacing/>
    </w:pPr>
  </w:style>
  <w:style w:type="paragraph" w:styleId="ListContinue">
    <w:name w:val="List Continue"/>
    <w:basedOn w:val="Normal"/>
    <w:semiHidden/>
    <w:unhideWhenUsed/>
    <w:rsid w:val="00E03743"/>
    <w:pPr>
      <w:spacing w:after="120"/>
      <w:ind w:left="360"/>
      <w:contextualSpacing/>
    </w:pPr>
  </w:style>
  <w:style w:type="paragraph" w:styleId="ListContinue2">
    <w:name w:val="List Continue 2"/>
    <w:basedOn w:val="Normal"/>
    <w:semiHidden/>
    <w:unhideWhenUsed/>
    <w:rsid w:val="00E03743"/>
    <w:pPr>
      <w:spacing w:after="120"/>
      <w:ind w:left="720"/>
      <w:contextualSpacing/>
    </w:pPr>
  </w:style>
  <w:style w:type="paragraph" w:styleId="ListContinue3">
    <w:name w:val="List Continue 3"/>
    <w:basedOn w:val="Normal"/>
    <w:semiHidden/>
    <w:unhideWhenUsed/>
    <w:rsid w:val="00E03743"/>
    <w:pPr>
      <w:spacing w:after="120"/>
      <w:ind w:left="1080"/>
      <w:contextualSpacing/>
    </w:pPr>
  </w:style>
  <w:style w:type="paragraph" w:styleId="ListContinue4">
    <w:name w:val="List Continue 4"/>
    <w:basedOn w:val="Normal"/>
    <w:semiHidden/>
    <w:unhideWhenUsed/>
    <w:rsid w:val="00E03743"/>
    <w:pPr>
      <w:spacing w:after="120"/>
      <w:ind w:left="1440"/>
      <w:contextualSpacing/>
    </w:pPr>
  </w:style>
  <w:style w:type="paragraph" w:styleId="ListContinue5">
    <w:name w:val="List Continue 5"/>
    <w:basedOn w:val="Normal"/>
    <w:semiHidden/>
    <w:unhideWhenUsed/>
    <w:rsid w:val="00E03743"/>
    <w:pPr>
      <w:spacing w:after="120"/>
      <w:ind w:left="1800"/>
      <w:contextualSpacing/>
    </w:pPr>
  </w:style>
  <w:style w:type="paragraph" w:styleId="ListNumber">
    <w:name w:val="List Number"/>
    <w:basedOn w:val="Normal"/>
    <w:semiHidden/>
    <w:unhideWhenUsed/>
    <w:rsid w:val="00E03743"/>
    <w:pPr>
      <w:numPr>
        <w:numId w:val="6"/>
      </w:numPr>
      <w:contextualSpacing/>
    </w:pPr>
  </w:style>
  <w:style w:type="paragraph" w:styleId="ListNumber2">
    <w:name w:val="List Number 2"/>
    <w:basedOn w:val="Normal"/>
    <w:semiHidden/>
    <w:unhideWhenUsed/>
    <w:rsid w:val="00E03743"/>
    <w:pPr>
      <w:numPr>
        <w:numId w:val="7"/>
      </w:numPr>
      <w:contextualSpacing/>
    </w:pPr>
  </w:style>
  <w:style w:type="paragraph" w:styleId="ListNumber3">
    <w:name w:val="List Number 3"/>
    <w:basedOn w:val="Normal"/>
    <w:semiHidden/>
    <w:unhideWhenUsed/>
    <w:rsid w:val="00E03743"/>
    <w:pPr>
      <w:numPr>
        <w:numId w:val="8"/>
      </w:numPr>
      <w:contextualSpacing/>
    </w:pPr>
  </w:style>
  <w:style w:type="paragraph" w:styleId="ListNumber4">
    <w:name w:val="List Number 4"/>
    <w:basedOn w:val="Normal"/>
    <w:semiHidden/>
    <w:unhideWhenUsed/>
    <w:rsid w:val="00E03743"/>
    <w:pPr>
      <w:numPr>
        <w:numId w:val="9"/>
      </w:numPr>
      <w:contextualSpacing/>
    </w:pPr>
  </w:style>
  <w:style w:type="paragraph" w:styleId="ListNumber5">
    <w:name w:val="List Number 5"/>
    <w:basedOn w:val="Normal"/>
    <w:semiHidden/>
    <w:unhideWhenUsed/>
    <w:rsid w:val="00E03743"/>
    <w:pPr>
      <w:numPr>
        <w:numId w:val="10"/>
      </w:numPr>
      <w:contextualSpacing/>
    </w:pPr>
  </w:style>
  <w:style w:type="paragraph" w:styleId="ListParagraph">
    <w:name w:val="List Paragraph"/>
    <w:basedOn w:val="Normal"/>
    <w:qFormat/>
    <w:rsid w:val="00E03743"/>
    <w:pPr>
      <w:ind w:left="720"/>
      <w:contextualSpacing/>
    </w:pPr>
  </w:style>
  <w:style w:type="paragraph" w:styleId="MacroText">
    <w:name w:val="macro"/>
    <w:link w:val="MacroTextChar"/>
    <w:semiHidden/>
    <w:unhideWhenUsed/>
    <w:rsid w:val="00E03743"/>
    <w:pPr>
      <w:tabs>
        <w:tab w:val="left" w:pos="480"/>
        <w:tab w:val="left" w:pos="960"/>
        <w:tab w:val="left" w:pos="1440"/>
        <w:tab w:val="left" w:pos="1920"/>
        <w:tab w:val="left" w:pos="2400"/>
        <w:tab w:val="left" w:pos="2880"/>
        <w:tab w:val="left" w:pos="3360"/>
        <w:tab w:val="left" w:pos="3840"/>
        <w:tab w:val="left" w:pos="4320"/>
      </w:tabs>
    </w:pPr>
    <w:rPr>
      <w:rFonts w:ascii="Consolas" w:hAnsi="Consolas"/>
      <w:color w:val="404040"/>
      <w:lang w:val="en-US" w:eastAsia="en-US"/>
    </w:rPr>
  </w:style>
  <w:style w:type="character" w:customStyle="1" w:styleId="MacroTextChar">
    <w:name w:val="Macro Text Char"/>
    <w:link w:val="MacroText"/>
    <w:semiHidden/>
    <w:rsid w:val="00E03743"/>
    <w:rPr>
      <w:rFonts w:ascii="Consolas" w:hAnsi="Consolas"/>
      <w:color w:val="404040"/>
      <w:sz w:val="20"/>
      <w:szCs w:val="20"/>
    </w:rPr>
  </w:style>
  <w:style w:type="paragraph" w:styleId="MessageHeader">
    <w:name w:val="Message Header"/>
    <w:basedOn w:val="Normal"/>
    <w:link w:val="MessageHeaderChar"/>
    <w:semiHidden/>
    <w:unhideWhenUsed/>
    <w:rsid w:val="00E03743"/>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character" w:customStyle="1" w:styleId="MessageHeaderChar">
    <w:name w:val="Message Header Char"/>
    <w:link w:val="MessageHeader"/>
    <w:semiHidden/>
    <w:rsid w:val="00E03743"/>
    <w:rPr>
      <w:rFonts w:ascii="Calisto MT" w:eastAsia="Times New Roman" w:hAnsi="Calisto MT" w:cs="Times New Roman"/>
      <w:color w:val="404040"/>
      <w:sz w:val="24"/>
      <w:szCs w:val="24"/>
      <w:shd w:val="pct20" w:color="auto" w:fill="auto"/>
    </w:rPr>
  </w:style>
  <w:style w:type="paragraph" w:styleId="NoSpacing">
    <w:name w:val="No Spacing"/>
    <w:uiPriority w:val="1"/>
    <w:qFormat/>
    <w:rsid w:val="00E03743"/>
    <w:rPr>
      <w:color w:val="404040"/>
      <w:szCs w:val="22"/>
      <w:lang w:val="en-US" w:eastAsia="en-US"/>
    </w:rPr>
  </w:style>
  <w:style w:type="paragraph" w:styleId="NormalWeb">
    <w:name w:val="Normal (Web)"/>
    <w:basedOn w:val="Normal"/>
    <w:uiPriority w:val="99"/>
    <w:unhideWhenUsed/>
    <w:rsid w:val="00E03743"/>
    <w:rPr>
      <w:rFonts w:ascii="Times New Roman" w:hAnsi="Times New Roman"/>
      <w:sz w:val="24"/>
      <w:szCs w:val="24"/>
    </w:rPr>
  </w:style>
  <w:style w:type="paragraph" w:styleId="NormalIndent">
    <w:name w:val="Normal Indent"/>
    <w:basedOn w:val="Normal"/>
    <w:semiHidden/>
    <w:unhideWhenUsed/>
    <w:rsid w:val="00E03743"/>
    <w:pPr>
      <w:ind w:left="720"/>
    </w:pPr>
  </w:style>
  <w:style w:type="paragraph" w:styleId="NoteHeading">
    <w:name w:val="Note Heading"/>
    <w:basedOn w:val="Normal"/>
    <w:next w:val="Normal"/>
    <w:link w:val="NoteHeadingChar"/>
    <w:semiHidden/>
    <w:unhideWhenUsed/>
    <w:rsid w:val="00E03743"/>
  </w:style>
  <w:style w:type="character" w:customStyle="1" w:styleId="NoteHeadingChar">
    <w:name w:val="Note Heading Char"/>
    <w:link w:val="NoteHeading"/>
    <w:semiHidden/>
    <w:rsid w:val="00E03743"/>
    <w:rPr>
      <w:color w:val="404040"/>
      <w:sz w:val="20"/>
    </w:rPr>
  </w:style>
  <w:style w:type="paragraph" w:styleId="PlainText">
    <w:name w:val="Plain Text"/>
    <w:basedOn w:val="Normal"/>
    <w:link w:val="PlainTextChar"/>
    <w:semiHidden/>
    <w:unhideWhenUsed/>
    <w:rsid w:val="00E03743"/>
    <w:rPr>
      <w:rFonts w:ascii="Consolas" w:hAnsi="Consolas"/>
      <w:sz w:val="21"/>
      <w:szCs w:val="21"/>
    </w:rPr>
  </w:style>
  <w:style w:type="character" w:customStyle="1" w:styleId="PlainTextChar">
    <w:name w:val="Plain Text Char"/>
    <w:link w:val="PlainText"/>
    <w:semiHidden/>
    <w:rsid w:val="00E03743"/>
    <w:rPr>
      <w:rFonts w:ascii="Consolas" w:hAnsi="Consolas"/>
      <w:color w:val="404040"/>
      <w:sz w:val="21"/>
      <w:szCs w:val="21"/>
    </w:rPr>
  </w:style>
  <w:style w:type="paragraph" w:styleId="Quote">
    <w:name w:val="Quote"/>
    <w:basedOn w:val="Normal"/>
    <w:next w:val="Normal"/>
    <w:link w:val="QuoteChar"/>
    <w:qFormat/>
    <w:rsid w:val="00E03743"/>
    <w:rPr>
      <w:i/>
      <w:iCs/>
      <w:color w:val="000000"/>
    </w:rPr>
  </w:style>
  <w:style w:type="character" w:customStyle="1" w:styleId="QuoteChar">
    <w:name w:val="Quote Char"/>
    <w:link w:val="Quote"/>
    <w:rsid w:val="00E03743"/>
    <w:rPr>
      <w:i/>
      <w:iCs/>
      <w:color w:val="000000"/>
      <w:sz w:val="20"/>
    </w:rPr>
  </w:style>
  <w:style w:type="paragraph" w:styleId="Salutation">
    <w:name w:val="Salutation"/>
    <w:basedOn w:val="Normal"/>
    <w:next w:val="Normal"/>
    <w:link w:val="SalutationChar"/>
    <w:semiHidden/>
    <w:unhideWhenUsed/>
    <w:rsid w:val="00E03743"/>
  </w:style>
  <w:style w:type="character" w:customStyle="1" w:styleId="SalutationChar">
    <w:name w:val="Salutation Char"/>
    <w:link w:val="Salutation"/>
    <w:semiHidden/>
    <w:rsid w:val="00E03743"/>
    <w:rPr>
      <w:color w:val="404040"/>
      <w:sz w:val="20"/>
    </w:rPr>
  </w:style>
  <w:style w:type="paragraph" w:styleId="Subtitle">
    <w:name w:val="Subtitle"/>
    <w:basedOn w:val="Normal"/>
    <w:next w:val="Normal"/>
    <w:link w:val="SubtitleChar"/>
    <w:qFormat/>
    <w:rsid w:val="00E03743"/>
    <w:pPr>
      <w:numPr>
        <w:ilvl w:val="1"/>
      </w:numPr>
    </w:pPr>
    <w:rPr>
      <w:i/>
      <w:iCs/>
      <w:color w:val="7C8F97"/>
      <w:spacing w:val="15"/>
      <w:sz w:val="24"/>
      <w:szCs w:val="24"/>
    </w:rPr>
  </w:style>
  <w:style w:type="character" w:customStyle="1" w:styleId="SubtitleChar">
    <w:name w:val="Subtitle Char"/>
    <w:link w:val="Subtitle"/>
    <w:rsid w:val="00E03743"/>
    <w:rPr>
      <w:rFonts w:ascii="Calisto MT" w:eastAsia="Times New Roman" w:hAnsi="Calisto MT" w:cs="Times New Roman"/>
      <w:i/>
      <w:iCs/>
      <w:color w:val="7C8F97"/>
      <w:spacing w:val="15"/>
      <w:sz w:val="24"/>
      <w:szCs w:val="24"/>
    </w:rPr>
  </w:style>
  <w:style w:type="paragraph" w:styleId="TableofAuthorities">
    <w:name w:val="table of authorities"/>
    <w:basedOn w:val="Normal"/>
    <w:next w:val="Normal"/>
    <w:semiHidden/>
    <w:unhideWhenUsed/>
    <w:rsid w:val="00E03743"/>
    <w:pPr>
      <w:ind w:left="200" w:hanging="200"/>
    </w:pPr>
  </w:style>
  <w:style w:type="paragraph" w:styleId="TableofFigures">
    <w:name w:val="table of figures"/>
    <w:basedOn w:val="Normal"/>
    <w:next w:val="Normal"/>
    <w:semiHidden/>
    <w:unhideWhenUsed/>
    <w:rsid w:val="00E03743"/>
  </w:style>
  <w:style w:type="paragraph" w:styleId="Title">
    <w:name w:val="Title"/>
    <w:basedOn w:val="Normal"/>
    <w:next w:val="Normal"/>
    <w:link w:val="TitleChar"/>
    <w:qFormat/>
    <w:rsid w:val="00E03743"/>
    <w:pPr>
      <w:pBdr>
        <w:bottom w:val="single" w:sz="8" w:space="4" w:color="7C8F97"/>
      </w:pBdr>
      <w:spacing w:after="300"/>
      <w:contextualSpacing/>
    </w:pPr>
    <w:rPr>
      <w:color w:val="384347"/>
      <w:spacing w:val="5"/>
      <w:kern w:val="28"/>
      <w:sz w:val="52"/>
      <w:szCs w:val="52"/>
    </w:rPr>
  </w:style>
  <w:style w:type="character" w:customStyle="1" w:styleId="TitleChar">
    <w:name w:val="Title Char"/>
    <w:link w:val="Title"/>
    <w:rsid w:val="00E03743"/>
    <w:rPr>
      <w:rFonts w:ascii="Calisto MT" w:eastAsia="Times New Roman" w:hAnsi="Calisto MT" w:cs="Times New Roman"/>
      <w:color w:val="384347"/>
      <w:spacing w:val="5"/>
      <w:kern w:val="28"/>
      <w:sz w:val="52"/>
      <w:szCs w:val="52"/>
    </w:rPr>
  </w:style>
  <w:style w:type="paragraph" w:styleId="TOAHeading">
    <w:name w:val="toa heading"/>
    <w:basedOn w:val="Normal"/>
    <w:next w:val="Normal"/>
    <w:semiHidden/>
    <w:unhideWhenUsed/>
    <w:rsid w:val="00E03743"/>
    <w:pPr>
      <w:spacing w:before="120"/>
    </w:pPr>
    <w:rPr>
      <w:b/>
      <w:bCs/>
      <w:sz w:val="24"/>
      <w:szCs w:val="24"/>
    </w:rPr>
  </w:style>
  <w:style w:type="paragraph" w:styleId="TOC1">
    <w:name w:val="toc 1"/>
    <w:basedOn w:val="Normal"/>
    <w:next w:val="Normal"/>
    <w:autoRedefine/>
    <w:semiHidden/>
    <w:unhideWhenUsed/>
    <w:rsid w:val="00E03743"/>
    <w:pPr>
      <w:spacing w:after="100"/>
    </w:pPr>
  </w:style>
  <w:style w:type="paragraph" w:styleId="TOC2">
    <w:name w:val="toc 2"/>
    <w:basedOn w:val="Normal"/>
    <w:next w:val="Normal"/>
    <w:autoRedefine/>
    <w:semiHidden/>
    <w:unhideWhenUsed/>
    <w:rsid w:val="00E03743"/>
    <w:pPr>
      <w:spacing w:after="100"/>
      <w:ind w:left="200"/>
    </w:pPr>
  </w:style>
  <w:style w:type="paragraph" w:styleId="TOC3">
    <w:name w:val="toc 3"/>
    <w:basedOn w:val="Normal"/>
    <w:next w:val="Normal"/>
    <w:autoRedefine/>
    <w:semiHidden/>
    <w:unhideWhenUsed/>
    <w:rsid w:val="00E03743"/>
    <w:pPr>
      <w:spacing w:after="100"/>
      <w:ind w:left="400"/>
    </w:pPr>
  </w:style>
  <w:style w:type="paragraph" w:styleId="TOC4">
    <w:name w:val="toc 4"/>
    <w:basedOn w:val="Normal"/>
    <w:next w:val="Normal"/>
    <w:autoRedefine/>
    <w:semiHidden/>
    <w:unhideWhenUsed/>
    <w:rsid w:val="00E03743"/>
    <w:pPr>
      <w:spacing w:after="100"/>
      <w:ind w:left="600"/>
    </w:pPr>
  </w:style>
  <w:style w:type="paragraph" w:styleId="TOC5">
    <w:name w:val="toc 5"/>
    <w:basedOn w:val="Normal"/>
    <w:next w:val="Normal"/>
    <w:autoRedefine/>
    <w:semiHidden/>
    <w:unhideWhenUsed/>
    <w:rsid w:val="00E03743"/>
    <w:pPr>
      <w:spacing w:after="100"/>
      <w:ind w:left="800"/>
    </w:pPr>
  </w:style>
  <w:style w:type="paragraph" w:styleId="TOC6">
    <w:name w:val="toc 6"/>
    <w:basedOn w:val="Normal"/>
    <w:next w:val="Normal"/>
    <w:autoRedefine/>
    <w:semiHidden/>
    <w:unhideWhenUsed/>
    <w:rsid w:val="00E03743"/>
    <w:pPr>
      <w:spacing w:after="100"/>
      <w:ind w:left="1000"/>
    </w:pPr>
  </w:style>
  <w:style w:type="paragraph" w:styleId="TOC7">
    <w:name w:val="toc 7"/>
    <w:basedOn w:val="Normal"/>
    <w:next w:val="Normal"/>
    <w:autoRedefine/>
    <w:semiHidden/>
    <w:unhideWhenUsed/>
    <w:rsid w:val="00E03743"/>
    <w:pPr>
      <w:spacing w:after="100"/>
      <w:ind w:left="1200"/>
    </w:pPr>
  </w:style>
  <w:style w:type="paragraph" w:styleId="TOC8">
    <w:name w:val="toc 8"/>
    <w:basedOn w:val="Normal"/>
    <w:next w:val="Normal"/>
    <w:autoRedefine/>
    <w:semiHidden/>
    <w:unhideWhenUsed/>
    <w:rsid w:val="00E03743"/>
    <w:pPr>
      <w:spacing w:after="100"/>
      <w:ind w:left="1400"/>
    </w:pPr>
  </w:style>
  <w:style w:type="paragraph" w:styleId="TOC9">
    <w:name w:val="toc 9"/>
    <w:basedOn w:val="Normal"/>
    <w:next w:val="Normal"/>
    <w:autoRedefine/>
    <w:semiHidden/>
    <w:unhideWhenUsed/>
    <w:rsid w:val="00E03743"/>
    <w:pPr>
      <w:spacing w:after="100"/>
      <w:ind w:left="1600"/>
    </w:pPr>
  </w:style>
  <w:style w:type="paragraph" w:styleId="TOCHeading">
    <w:name w:val="TOC Heading"/>
    <w:basedOn w:val="Heading1"/>
    <w:next w:val="Normal"/>
    <w:semiHidden/>
    <w:unhideWhenUsed/>
    <w:qFormat/>
    <w:rsid w:val="00E03743"/>
    <w:pPr>
      <w:outlineLvl w:val="9"/>
    </w:pPr>
  </w:style>
  <w:style w:type="paragraph" w:customStyle="1" w:styleId="NoParagraphStyle">
    <w:name w:val="[No Paragraph Style]"/>
    <w:rsid w:val="00B67904"/>
    <w:pPr>
      <w:widowControl w:val="0"/>
      <w:autoSpaceDE w:val="0"/>
      <w:autoSpaceDN w:val="0"/>
      <w:adjustRightInd w:val="0"/>
      <w:spacing w:line="288" w:lineRule="auto"/>
      <w:textAlignment w:val="center"/>
    </w:pPr>
    <w:rPr>
      <w:rFonts w:ascii="MinionPro-Regular" w:hAnsi="MinionPro-Regular" w:cs="MinionPro-Regular"/>
      <w:color w:val="000000"/>
      <w:sz w:val="24"/>
      <w:szCs w:val="24"/>
      <w:lang w:eastAsia="en-US"/>
    </w:rPr>
  </w:style>
  <w:style w:type="paragraph" w:customStyle="1" w:styleId="BasicParagraph">
    <w:name w:val="[Basic Paragraph]"/>
    <w:basedOn w:val="NoParagraphStyle"/>
    <w:uiPriority w:val="99"/>
    <w:rsid w:val="00B67904"/>
  </w:style>
  <w:style w:type="character" w:styleId="Hyperlink">
    <w:name w:val="Hyperlink"/>
    <w:rsid w:val="00767F9C"/>
    <w:rPr>
      <w:color w:val="524A82"/>
      <w:u w:val="single"/>
    </w:rPr>
  </w:style>
  <w:style w:type="character" w:styleId="Strong">
    <w:name w:val="Strong"/>
    <w:basedOn w:val="DefaultParagraphFont"/>
    <w:uiPriority w:val="22"/>
    <w:qFormat/>
    <w:rsid w:val="00D12111"/>
    <w:rPr>
      <w:b/>
      <w:bCs/>
    </w:rPr>
  </w:style>
  <w:style w:type="table" w:styleId="TableGrid">
    <w:name w:val="Table Grid"/>
    <w:basedOn w:val="TableNormal"/>
    <w:rsid w:val="000534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37627">
      <w:bodyDiv w:val="1"/>
      <w:marLeft w:val="0"/>
      <w:marRight w:val="0"/>
      <w:marTop w:val="0"/>
      <w:marBottom w:val="0"/>
      <w:divBdr>
        <w:top w:val="none" w:sz="0" w:space="0" w:color="auto"/>
        <w:left w:val="none" w:sz="0" w:space="0" w:color="auto"/>
        <w:bottom w:val="none" w:sz="0" w:space="0" w:color="auto"/>
        <w:right w:val="none" w:sz="0" w:space="0" w:color="auto"/>
      </w:divBdr>
    </w:div>
    <w:div w:id="329675309">
      <w:bodyDiv w:val="1"/>
      <w:marLeft w:val="0"/>
      <w:marRight w:val="0"/>
      <w:marTop w:val="0"/>
      <w:marBottom w:val="0"/>
      <w:divBdr>
        <w:top w:val="none" w:sz="0" w:space="0" w:color="auto"/>
        <w:left w:val="none" w:sz="0" w:space="0" w:color="auto"/>
        <w:bottom w:val="none" w:sz="0" w:space="0" w:color="auto"/>
        <w:right w:val="none" w:sz="0" w:space="0" w:color="auto"/>
      </w:divBdr>
    </w:div>
    <w:div w:id="448402302">
      <w:bodyDiv w:val="1"/>
      <w:marLeft w:val="0"/>
      <w:marRight w:val="0"/>
      <w:marTop w:val="0"/>
      <w:marBottom w:val="0"/>
      <w:divBdr>
        <w:top w:val="none" w:sz="0" w:space="0" w:color="auto"/>
        <w:left w:val="none" w:sz="0" w:space="0" w:color="auto"/>
        <w:bottom w:val="none" w:sz="0" w:space="0" w:color="auto"/>
        <w:right w:val="none" w:sz="0" w:space="0" w:color="auto"/>
      </w:divBdr>
    </w:div>
    <w:div w:id="1933125313">
      <w:bodyDiv w:val="1"/>
      <w:marLeft w:val="0"/>
      <w:marRight w:val="0"/>
      <w:marTop w:val="0"/>
      <w:marBottom w:val="0"/>
      <w:divBdr>
        <w:top w:val="none" w:sz="0" w:space="0" w:color="auto"/>
        <w:left w:val="none" w:sz="0" w:space="0" w:color="auto"/>
        <w:bottom w:val="none" w:sz="0" w:space="0" w:color="auto"/>
        <w:right w:val="none" w:sz="0" w:space="0" w:color="auto"/>
      </w:divBdr>
    </w:div>
    <w:div w:id="201957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woodvaleprimaryacademy.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hyperlink" Target="http://www.kingswoodcatering.co.uk"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bf9c689-a132-45fd-86ee-e667105a03e5" xsi:nil="true"/>
    <lcf76f155ced4ddcb4097134ff3c332f xmlns="87465e86-e373-4ded-aeac-1e2b52aa71f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9" ma:contentTypeDescription="Create a new document." ma:contentTypeScope="" ma:versionID="681d20383ac3967ed3f7c1d6a0e3af6b">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7f1f3278baae595c0b7d3076a658a12e"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0a3e172-53d4-40ca-ad93-6b6a69907dc0}" ma:internalName="TaxCatchAll" ma:showField="CatchAllData" ma:web="abf9c689-a132-45fd-86ee-e667105a03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18D06A-D670-4991-9FA0-015EC6F8FDD8}">
  <ds:schemaRefs>
    <ds:schemaRef ds:uri="http://schemas.microsoft.com/sharepoint/v3/contenttype/forms"/>
  </ds:schemaRefs>
</ds:datastoreItem>
</file>

<file path=customXml/itemProps2.xml><?xml version="1.0" encoding="utf-8"?>
<ds:datastoreItem xmlns:ds="http://schemas.openxmlformats.org/officeDocument/2006/customXml" ds:itemID="{5F35C49F-207A-46C1-80D4-2D56996D4E78}">
  <ds:schemaRefs>
    <ds:schemaRef ds:uri="http://schemas.microsoft.com/office/2006/metadata/properties"/>
    <ds:schemaRef ds:uri="http://schemas.microsoft.com/office/infopath/2007/PartnerControls"/>
    <ds:schemaRef ds:uri="abf9c689-a132-45fd-86ee-e667105a03e5"/>
    <ds:schemaRef ds:uri="87465e86-e373-4ded-aeac-1e2b52aa71f8"/>
  </ds:schemaRefs>
</ds:datastoreItem>
</file>

<file path=customXml/itemProps3.xml><?xml version="1.0" encoding="utf-8"?>
<ds:datastoreItem xmlns:ds="http://schemas.openxmlformats.org/officeDocument/2006/customXml" ds:itemID="{CE91A2E3-ABB2-47A0-9454-4B828C841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Ingoldmells Academy Letterhead Template</vt:lpstr>
    </vt:vector>
  </TitlesOfParts>
  <Company>Greenwood Academies Trust</Company>
  <LinksUpToDate>false</LinksUpToDate>
  <CharactersWithSpaces>2332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Ingoldmells Academy Letterhead Template</dc:title>
  <dc:subject/>
  <dc:creator>Alison Hope</dc:creator>
  <cp:keywords/>
  <cp:lastModifiedBy>S Booth</cp:lastModifiedBy>
  <cp:revision>9</cp:revision>
  <cp:lastPrinted>2026-04-24T13:39:00Z</cp:lastPrinted>
  <dcterms:created xsi:type="dcterms:W3CDTF">2026-04-22T13:51:00Z</dcterms:created>
  <dcterms:modified xsi:type="dcterms:W3CDTF">2026-04-24T13:58:00Z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kchurch@kingswoodprimaryacademy.org</vt:lpwstr>
  </property>
  <property fmtid="{D5CDD505-2E9C-101B-9397-08002B2CF9AE}" pid="6" name="MSIP_Label_71dda7c5-96ca-48e3-9e3a-5c391aea2853_SetDate">
    <vt:lpwstr>2020-02-11T11:00:07.1891231+00:00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0x0101000F18EA81FEC73C4FB722FB76960D92E6</vt:lpwstr>
  </property>
  <property fmtid="{D5CDD505-2E9C-101B-9397-08002B2CF9AE}" pid="12" name="MediaServiceImageTags">
    <vt:lpwstr/>
  </property>
</Properties>
</file>