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B5F07" w14:textId="0899073B" w:rsidR="00904ED7" w:rsidRDefault="005B7343" w:rsidP="00904ED7">
      <w:pPr>
        <w:pStyle w:val="BasicParagraph"/>
        <w:ind w:right="-306"/>
        <w:jc w:val="right"/>
        <w:rPr>
          <w:rFonts w:ascii="Calibri" w:hAnsi="Calibri" w:cs="Calibri"/>
        </w:rPr>
      </w:pPr>
      <w:bookmarkStart w:id="0" w:name="_Hlk115250326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0DB0A6" wp14:editId="31B70BB2">
                <wp:simplePos x="0" y="0"/>
                <wp:positionH relativeFrom="column">
                  <wp:posOffset>-196849</wp:posOffset>
                </wp:positionH>
                <wp:positionV relativeFrom="paragraph">
                  <wp:posOffset>-139700</wp:posOffset>
                </wp:positionV>
                <wp:extent cx="3594100" cy="1517650"/>
                <wp:effectExtent l="0" t="0" r="635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4100" cy="151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2A6659" w14:textId="77777777" w:rsidR="00904ED7" w:rsidRDefault="005B7343" w:rsidP="00904ED7">
                            <w:pPr>
                              <w:widowControl w:val="0"/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369567E" wp14:editId="07777777">
                                  <wp:extent cx="3462655" cy="1438275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6265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4ED7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0A37501D" w14:textId="77777777" w:rsidR="00904ED7" w:rsidRDefault="00904ED7" w:rsidP="00904ED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0DB0A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5.5pt;margin-top:-11pt;width:283pt;height:11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" stroked="f">
                <v:textbox>
                  <w:txbxContent>
                    <w:p w14:paraId="672A6659" w14:textId="77777777" w:rsidR="00904ED7" w:rsidRDefault="005B7343" w:rsidP="00904ED7">
                      <w:pPr>
                        <w:widowControl w:val="0"/>
                        <w:spacing w:line="276" w:lineRule="auto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val="en-GB" w:eastAsia="en-GB"/>
                        </w:rPr>
                        <w:drawing>
                          <wp:inline distT="0" distB="0" distL="0" distR="0" wp14:anchorId="6369567E" wp14:editId="07777777">
                            <wp:extent cx="3462655" cy="1438275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62655" cy="1438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4ED7">
                        <w:rPr>
                          <w:rFonts w:ascii="Arial" w:hAnsi="Arial" w:cs="Arial"/>
                        </w:rPr>
                        <w:tab/>
                      </w:r>
                    </w:p>
                    <w:p w14:paraId="0A37501D" w14:textId="77777777" w:rsidR="00904ED7" w:rsidRDefault="00904ED7" w:rsidP="00904ED7"/>
                  </w:txbxContent>
                </v:textbox>
              </v:shape>
            </w:pict>
          </mc:Fallback>
        </mc:AlternateContent>
      </w:r>
      <w:r w:rsidR="000705D1">
        <w:rPr>
          <w:rFonts w:ascii="Calibri-Bold" w:hAnsi="Calibri-Bold" w:cs="Calibri-Bold"/>
          <w:b/>
          <w:bCs/>
          <w:color w:val="660066"/>
        </w:rPr>
        <w:t xml:space="preserve"> </w:t>
      </w:r>
      <w:r w:rsidR="00904ED7" w:rsidRPr="009779DB">
        <w:rPr>
          <w:rFonts w:ascii="Calibri-Bold" w:hAnsi="Calibri-Bold" w:cs="Calibri-Bold"/>
          <w:b/>
          <w:bCs/>
          <w:color w:val="660066"/>
        </w:rPr>
        <w:t>Principal:</w:t>
      </w:r>
      <w:r w:rsidR="00904ED7">
        <w:rPr>
          <w:rFonts w:ascii="Calibri" w:hAnsi="Calibri" w:cs="Calibri"/>
        </w:rPr>
        <w:t xml:space="preserve"> </w:t>
      </w:r>
      <w:r w:rsidR="00AF5438">
        <w:rPr>
          <w:rFonts w:ascii="Calibri" w:hAnsi="Calibri" w:cs="Calibri"/>
        </w:rPr>
        <w:t xml:space="preserve">Miss K Langley </w:t>
      </w:r>
    </w:p>
    <w:p w14:paraId="6A05A809" w14:textId="3B16101A" w:rsidR="00904ED7" w:rsidRDefault="005863D1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bCs/>
          <w:color w:val="660066"/>
          <w:lang w:val="en-US"/>
        </w:rPr>
        <w:t xml:space="preserve">Acting </w:t>
      </w:r>
      <w:r w:rsidR="00AF5438" w:rsidRPr="11E85462">
        <w:rPr>
          <w:rFonts w:ascii="Calibri" w:hAnsi="Calibri" w:cs="Calibri"/>
          <w:b/>
          <w:bCs/>
          <w:color w:val="660066"/>
          <w:lang w:val="en-US"/>
        </w:rPr>
        <w:t>Assistant Principal</w:t>
      </w:r>
      <w:r>
        <w:rPr>
          <w:rFonts w:ascii="Calibri" w:hAnsi="Calibri" w:cs="Calibri"/>
          <w:b/>
          <w:bCs/>
          <w:color w:val="660066"/>
          <w:lang w:val="en-US"/>
        </w:rPr>
        <w:t>s</w:t>
      </w:r>
      <w:r w:rsidR="00D71B59" w:rsidRPr="11E85462">
        <w:rPr>
          <w:rFonts w:ascii="Calibri" w:hAnsi="Calibri" w:cs="Calibri"/>
          <w:b/>
          <w:bCs/>
          <w:color w:val="660066"/>
          <w:lang w:val="en-US"/>
        </w:rPr>
        <w:t>:</w:t>
      </w:r>
      <w:r w:rsidR="00D71B59" w:rsidRPr="11E85462">
        <w:rPr>
          <w:rFonts w:ascii="Calibri" w:hAnsi="Calibri" w:cs="Calibri"/>
          <w:lang w:val="en-US"/>
        </w:rPr>
        <w:t xml:space="preserve"> </w:t>
      </w:r>
      <w:r w:rsidR="00AF5438" w:rsidRPr="11E85462">
        <w:rPr>
          <w:rFonts w:ascii="Calibri" w:hAnsi="Calibri" w:cs="Calibri"/>
          <w:lang w:val="en-US"/>
        </w:rPr>
        <w:t xml:space="preserve">Mrs </w:t>
      </w:r>
      <w:r>
        <w:rPr>
          <w:rFonts w:ascii="Calibri" w:hAnsi="Calibri" w:cs="Calibri"/>
          <w:lang w:val="en-US"/>
        </w:rPr>
        <w:t>J</w:t>
      </w:r>
      <w:r w:rsidR="00AF5438" w:rsidRPr="11E85462">
        <w:rPr>
          <w:rFonts w:ascii="Calibri" w:hAnsi="Calibri" w:cs="Calibri"/>
          <w:lang w:val="en-US"/>
        </w:rPr>
        <w:t xml:space="preserve"> </w:t>
      </w:r>
      <w:r>
        <w:rPr>
          <w:rFonts w:ascii="Calibri" w:hAnsi="Calibri" w:cs="Calibri"/>
          <w:lang w:val="en-US"/>
        </w:rPr>
        <w:t>Smith &amp; Mr J Mathew</w:t>
      </w:r>
    </w:p>
    <w:p w14:paraId="58313941" w14:textId="77E42AEF" w:rsidR="00E45EB9" w:rsidRPr="005863D1" w:rsidRDefault="00E45EB9" w:rsidP="005863D1">
      <w:pPr>
        <w:pStyle w:val="BasicParagraph"/>
        <w:ind w:right="-306"/>
        <w:jc w:val="right"/>
        <w:rPr>
          <w:rFonts w:ascii="Calibri" w:hAnsi="Calibri" w:cs="Calibri"/>
          <w:lang w:val="en-US"/>
        </w:rPr>
      </w:pPr>
      <w:r w:rsidRPr="00E45EB9">
        <w:rPr>
          <w:rFonts w:ascii="Calibri" w:hAnsi="Calibri" w:cs="Calibri"/>
          <w:b/>
          <w:bCs/>
          <w:color w:val="7030A0"/>
          <w:lang w:val="en-US"/>
        </w:rPr>
        <w:t>SENDco:</w:t>
      </w:r>
      <w:r>
        <w:rPr>
          <w:rFonts w:ascii="Calibri" w:hAnsi="Calibri" w:cs="Calibri"/>
          <w:lang w:val="en-US"/>
        </w:rPr>
        <w:t xml:space="preserve">  Mrs K Prior</w:t>
      </w:r>
    </w:p>
    <w:p w14:paraId="3DA5672A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" w:hAnsi="Calibri" w:cs="Calibri"/>
          <w:sz w:val="22"/>
          <w:szCs w:val="22"/>
        </w:rPr>
        <w:t>Southbrook, Corby, Northamptonshire NN18 9BE</w:t>
      </w:r>
    </w:p>
    <w:p w14:paraId="29D6B04F" w14:textId="77777777" w:rsidR="00904ED7" w:rsidRPr="00C27568" w:rsidRDefault="00904ED7" w:rsidP="00904ED7">
      <w:pPr>
        <w:pStyle w:val="BasicParagraph"/>
        <w:spacing w:line="240" w:lineRule="auto"/>
        <w:ind w:right="-306"/>
        <w:rPr>
          <w:rFonts w:ascii="Calibri-Bold" w:hAnsi="Calibri-Bold" w:cs="Calibri-Bold"/>
          <w:b/>
          <w:bCs/>
          <w:color w:val="660066"/>
          <w:sz w:val="12"/>
          <w:szCs w:val="12"/>
        </w:rPr>
      </w:pPr>
      <w:r>
        <w:rPr>
          <w:rFonts w:ascii="Calibri-Bold" w:hAnsi="Calibri-Bold" w:cs="Calibri-Bold"/>
          <w:b/>
          <w:bCs/>
          <w:color w:val="660066"/>
          <w:sz w:val="16"/>
          <w:szCs w:val="16"/>
        </w:rPr>
        <w:t xml:space="preserve"> </w:t>
      </w:r>
    </w:p>
    <w:p w14:paraId="51EB6BB7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" w:hAnsi="Calibri" w:cs="Calibri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>Telephone:</w:t>
      </w:r>
      <w:r w:rsidRPr="00904ED7">
        <w:rPr>
          <w:rFonts w:ascii="Calibri" w:hAnsi="Calibri" w:cs="Calibri"/>
          <w:color w:val="660066"/>
          <w:sz w:val="22"/>
          <w:szCs w:val="22"/>
        </w:rPr>
        <w:t xml:space="preserve"> </w:t>
      </w:r>
      <w:r w:rsidRPr="00904ED7">
        <w:rPr>
          <w:rFonts w:ascii="Calibri" w:hAnsi="Calibri" w:cs="Calibri"/>
          <w:sz w:val="22"/>
          <w:szCs w:val="22"/>
        </w:rPr>
        <w:t>01536 742677</w:t>
      </w:r>
    </w:p>
    <w:p w14:paraId="0C53D8D6" w14:textId="77777777" w:rsidR="00904ED7" w:rsidRPr="00904ED7" w:rsidRDefault="00904ED7" w:rsidP="00904ED7">
      <w:pPr>
        <w:pStyle w:val="BasicParagraph"/>
        <w:ind w:right="-306"/>
        <w:jc w:val="right"/>
        <w:rPr>
          <w:rFonts w:ascii="Calibri-Bold" w:hAnsi="Calibri-Bold" w:cs="Calibri-Bold"/>
          <w:b/>
          <w:bCs/>
          <w:color w:val="660066"/>
          <w:sz w:val="22"/>
          <w:szCs w:val="22"/>
        </w:rPr>
      </w:pPr>
      <w:r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Email: </w:t>
      </w:r>
      <w:hyperlink r:id="rId11" w:history="1">
        <w:r w:rsidRPr="00904ED7">
          <w:rPr>
            <w:rFonts w:ascii="Calibri-Bold" w:hAnsi="Calibri-Bold" w:cs="Calibri-Bold"/>
            <w:bCs/>
            <w:color w:val="auto"/>
            <w:sz w:val="22"/>
            <w:szCs w:val="22"/>
          </w:rPr>
          <w:t>admin@kingswoodprimaryacademy.org</w:t>
        </w:r>
      </w:hyperlink>
    </w:p>
    <w:p w14:paraId="2CF6B514" w14:textId="01D2F46D" w:rsidR="00904ED7" w:rsidRPr="00904ED7" w:rsidRDefault="005B7343" w:rsidP="00904ED7">
      <w:pPr>
        <w:pStyle w:val="BasicParagraph"/>
        <w:ind w:right="-306"/>
        <w:jc w:val="right"/>
        <w:rPr>
          <w:rFonts w:ascii="Calibri-Bold" w:hAnsi="Calibri-Bold" w:cs="Calibri-Bold"/>
          <w:bCs/>
          <w:color w:val="auto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3911D9" wp14:editId="7BFCABFB">
                <wp:simplePos x="0" y="0"/>
                <wp:positionH relativeFrom="column">
                  <wp:posOffset>5577840</wp:posOffset>
                </wp:positionH>
                <wp:positionV relativeFrom="paragraph">
                  <wp:posOffset>151130</wp:posOffset>
                </wp:positionV>
                <wp:extent cx="331470" cy="31686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" cy="316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39BBE3" w14:textId="67816717" w:rsidR="009861E7" w:rsidRDefault="009861E7"/>
                        </w:txbxContent>
                      </wps:txbx>
                      <wps:bodyPr rot="0" vert="horz" wrap="none" lIns="18000" tIns="10800" rIns="18000" bIns="1080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911D9" id="Text Box 7" o:spid="_x0000_s1027" type="#_x0000_t202" style="position:absolute;left:0;text-align:left;margin-left:439.2pt;margin-top:11.9pt;width:26.1pt;height:24.95pt;z-index:251658241;visibility:visible;mso-wrap-style:non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" stroked="f">
                <v:textbox style="mso-fit-shape-to-text:t" inset=".5mm,.3mm,.5mm,.3mm">
                  <w:txbxContent>
                    <w:p w14:paraId="5A39BBE3" w14:textId="67816717" w:rsidR="009861E7" w:rsidRDefault="009861E7"/>
                  </w:txbxContent>
                </v:textbox>
              </v:shape>
            </w:pict>
          </mc:Fallback>
        </mc:AlternateContent>
      </w:r>
      <w:r w:rsidR="00904ED7" w:rsidRPr="00904ED7">
        <w:rPr>
          <w:rFonts w:ascii="Calibri-Bold" w:hAnsi="Calibri-Bold" w:cs="Calibri-Bold"/>
          <w:b/>
          <w:bCs/>
          <w:color w:val="660066"/>
          <w:sz w:val="22"/>
          <w:szCs w:val="22"/>
        </w:rPr>
        <w:t xml:space="preserve">Website: </w:t>
      </w:r>
      <w:r w:rsidR="00904ED7" w:rsidRPr="00904ED7">
        <w:rPr>
          <w:rFonts w:ascii="Calibri-Bold" w:hAnsi="Calibri-Bold" w:cs="Calibri-Bold"/>
          <w:bCs/>
          <w:color w:val="auto"/>
          <w:sz w:val="22"/>
          <w:szCs w:val="22"/>
        </w:rPr>
        <w:t>www.kingswoodprimaryacademy.org</w:t>
      </w:r>
    </w:p>
    <w:p w14:paraId="341C54B4" w14:textId="1CDCB59E" w:rsidR="00904ED7" w:rsidRDefault="00245DD2" w:rsidP="00904ED7">
      <w:pPr>
        <w:spacing w:after="120"/>
        <w:ind w:right="-306"/>
        <w:jc w:val="right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8242" behindDoc="0" locked="0" layoutInCell="1" allowOverlap="1" wp14:anchorId="7A927269" wp14:editId="0912170B">
            <wp:simplePos x="0" y="0"/>
            <wp:positionH relativeFrom="column">
              <wp:posOffset>4870450</wp:posOffset>
            </wp:positionH>
            <wp:positionV relativeFrom="paragraph">
              <wp:posOffset>215900</wp:posOffset>
            </wp:positionV>
            <wp:extent cx="311150" cy="311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6845EA0" wp14:editId="1D288AC5">
            <wp:extent cx="254000" cy="254000"/>
            <wp:effectExtent l="0" t="0" r="0" b="0"/>
            <wp:docPr id="517362504" name="Picture 517362504" descr="Global web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lobal web icon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" cy="25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04ED7">
        <w:rPr>
          <w:rFonts w:ascii="Calibri" w:hAnsi="Calibri" w:cs="Calibri"/>
          <w:color w:val="auto"/>
          <w:sz w:val="22"/>
        </w:rPr>
        <w:t>@kingswoodpri</w:t>
      </w:r>
      <w:proofErr w:type="gramEnd"/>
    </w:p>
    <w:p w14:paraId="2B8B0CBF" w14:textId="2CE7EC37" w:rsidR="00B91ED7" w:rsidRDefault="004029E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  <w:r>
        <w:rPr>
          <w:rFonts w:ascii="Calibri" w:hAnsi="Calibri" w:cs="Calibri"/>
          <w:color w:val="auto"/>
          <w:sz w:val="22"/>
        </w:rPr>
        <w:t xml:space="preserve">   Kingswood Primary Academy   </w:t>
      </w:r>
    </w:p>
    <w:p w14:paraId="766CA5D3" w14:textId="77777777" w:rsidR="006C29F1" w:rsidRDefault="006C29F1" w:rsidP="00116C3B">
      <w:pPr>
        <w:spacing w:after="120"/>
        <w:ind w:left="7920" w:right="-306"/>
        <w:jc w:val="center"/>
        <w:rPr>
          <w:rFonts w:ascii="Calibri" w:hAnsi="Calibri" w:cs="Calibri"/>
          <w:color w:val="auto"/>
          <w:sz w:val="22"/>
        </w:rPr>
      </w:pPr>
    </w:p>
    <w:p w14:paraId="665751E8" w14:textId="56D281A0" w:rsidR="006C29F1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March 2026</w:t>
      </w:r>
    </w:p>
    <w:p w14:paraId="41D90BDE" w14:textId="77777777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18857AB1" w14:textId="77777777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1DF874DF" w14:textId="53B6CFF0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Dear Parents/Carers</w:t>
      </w:r>
    </w:p>
    <w:p w14:paraId="21F8FECE" w14:textId="77777777" w:rsidR="00411ED0" w:rsidRPr="00411ED0" w:rsidRDefault="00411ED0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8724F1F" w14:textId="2ECB035D" w:rsidR="00411ED0" w:rsidRPr="00411ED0" w:rsidRDefault="00411ED0" w:rsidP="00411ED0">
      <w:pPr>
        <w:ind w:right="-306"/>
        <w:jc w:val="center"/>
        <w:rPr>
          <w:rFonts w:ascii="Calibri" w:hAnsi="Calibri" w:cs="Calibri"/>
          <w:b/>
          <w:bCs/>
          <w:color w:val="auto"/>
          <w:sz w:val="24"/>
          <w:szCs w:val="24"/>
          <w:u w:val="single"/>
        </w:rPr>
      </w:pPr>
      <w:r w:rsidRPr="00411ED0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Years </w:t>
      </w:r>
      <w:r w:rsidR="007133E4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4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, </w:t>
      </w:r>
      <w:r w:rsidR="007133E4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5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 xml:space="preserve"> &amp; </w:t>
      </w:r>
      <w:r w:rsidR="007133E4">
        <w:rPr>
          <w:rFonts w:ascii="Calibri" w:hAnsi="Calibri" w:cs="Calibri"/>
          <w:b/>
          <w:bCs/>
          <w:color w:val="auto"/>
          <w:sz w:val="24"/>
          <w:szCs w:val="24"/>
          <w:u w:val="single"/>
        </w:rPr>
        <w:t>6</w:t>
      </w:r>
    </w:p>
    <w:p w14:paraId="60BA8938" w14:textId="77777777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93B1803" w14:textId="37D818D3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 xml:space="preserve">The children have an exciting opportunity </w:t>
      </w:r>
      <w:proofErr w:type="gramStart"/>
      <w:r w:rsidRPr="00411ED0">
        <w:rPr>
          <w:rFonts w:ascii="Calibri" w:hAnsi="Calibri" w:cs="Calibri"/>
          <w:color w:val="auto"/>
          <w:sz w:val="24"/>
          <w:szCs w:val="24"/>
        </w:rPr>
        <w:t>coming</w:t>
      </w:r>
      <w:proofErr w:type="gramEnd"/>
      <w:r w:rsidRPr="00411ED0">
        <w:rPr>
          <w:rFonts w:ascii="Calibri" w:hAnsi="Calibri" w:cs="Calibri"/>
          <w:color w:val="auto"/>
          <w:sz w:val="24"/>
          <w:szCs w:val="24"/>
        </w:rPr>
        <w:t xml:space="preserve"> up: we will be visiting 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</w:rPr>
        <w:t>Corby Cube Library</w:t>
      </w:r>
      <w:r w:rsidRPr="00411ED0">
        <w:rPr>
          <w:rFonts w:ascii="Calibri" w:hAnsi="Calibri" w:cs="Calibri"/>
          <w:color w:val="auto"/>
          <w:sz w:val="24"/>
          <w:szCs w:val="24"/>
        </w:rPr>
        <w:t xml:space="preserve"> on </w:t>
      </w:r>
      <w:r w:rsidR="00974E8C">
        <w:rPr>
          <w:rFonts w:ascii="Calibri" w:hAnsi="Calibri" w:cs="Calibri"/>
          <w:b/>
          <w:bCs/>
          <w:color w:val="auto"/>
          <w:sz w:val="24"/>
          <w:szCs w:val="24"/>
        </w:rPr>
        <w:t>Tuesday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</w:rPr>
        <w:t xml:space="preserve"> 1</w:t>
      </w:r>
      <w:r w:rsidR="00974E8C">
        <w:rPr>
          <w:rFonts w:ascii="Calibri" w:hAnsi="Calibri" w:cs="Calibri"/>
          <w:b/>
          <w:bCs/>
          <w:color w:val="auto"/>
          <w:sz w:val="24"/>
          <w:szCs w:val="24"/>
        </w:rPr>
        <w:t>4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  <w:vertAlign w:val="superscript"/>
        </w:rPr>
        <w:t>th</w:t>
      </w:r>
      <w:r w:rsidRPr="00411ED0"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</w:rPr>
        <w:t>April</w:t>
      </w:r>
      <w:r w:rsidRPr="00411ED0">
        <w:rPr>
          <w:rFonts w:ascii="Calibri" w:hAnsi="Calibri" w:cs="Calibri"/>
          <w:color w:val="auto"/>
          <w:sz w:val="24"/>
          <w:szCs w:val="24"/>
        </w:rPr>
        <w:t>.  During the visit, each child will be assigned their very own library card which will allow them to borrow and exchange books throughout the year.</w:t>
      </w:r>
    </w:p>
    <w:p w14:paraId="2C511DE2" w14:textId="77777777" w:rsidR="002B40CA" w:rsidRPr="00411ED0" w:rsidRDefault="002B40CA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3AB7175F" w14:textId="5FDE97EC" w:rsidR="002B40CA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As part of the trip, the children will also enjoy a tour of The Core Theatre along with a fun activity led by the theatre team.</w:t>
      </w:r>
    </w:p>
    <w:p w14:paraId="53EBDF77" w14:textId="77777777" w:rsidR="007133E4" w:rsidRDefault="007133E4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30C2C375" w14:textId="77777777" w:rsidR="007133E4" w:rsidRPr="00411ED0" w:rsidRDefault="007133E4" w:rsidP="007133E4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>
        <w:rPr>
          <w:rFonts w:ascii="Calibri" w:hAnsi="Calibri" w:cs="Calibri"/>
          <w:color w:val="auto"/>
          <w:sz w:val="24"/>
          <w:szCs w:val="24"/>
        </w:rPr>
        <w:t xml:space="preserve">The children will be walking to the </w:t>
      </w:r>
      <w:proofErr w:type="gramStart"/>
      <w:r>
        <w:rPr>
          <w:rFonts w:ascii="Calibri" w:hAnsi="Calibri" w:cs="Calibri"/>
          <w:color w:val="auto"/>
          <w:sz w:val="24"/>
          <w:szCs w:val="24"/>
        </w:rPr>
        <w:t>Library</w:t>
      </w:r>
      <w:proofErr w:type="gramEnd"/>
      <w:r>
        <w:rPr>
          <w:rFonts w:ascii="Calibri" w:hAnsi="Calibri" w:cs="Calibri"/>
          <w:color w:val="auto"/>
          <w:sz w:val="24"/>
          <w:szCs w:val="24"/>
        </w:rPr>
        <w:t xml:space="preserve"> accompanied by their Teacher and Teaching Assistants.</w:t>
      </w:r>
    </w:p>
    <w:p w14:paraId="6D182922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34BE8B21" w14:textId="2E3A4D7C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Please ensure you complete and return the attached for</w:t>
      </w:r>
      <w:r w:rsidR="00411ED0">
        <w:rPr>
          <w:rFonts w:ascii="Calibri" w:hAnsi="Calibri" w:cs="Calibri"/>
          <w:color w:val="auto"/>
          <w:sz w:val="24"/>
          <w:szCs w:val="24"/>
        </w:rPr>
        <w:t>m</w:t>
      </w:r>
      <w:r w:rsidRPr="00411ED0"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</w:rPr>
        <w:t>by next Wednesday (25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  <w:vertAlign w:val="superscript"/>
        </w:rPr>
        <w:t>th</w:t>
      </w:r>
      <w:r w:rsidRPr="00411ED0">
        <w:rPr>
          <w:rFonts w:ascii="Calibri" w:hAnsi="Calibri" w:cs="Calibri"/>
          <w:b/>
          <w:bCs/>
          <w:color w:val="auto"/>
          <w:sz w:val="24"/>
          <w:szCs w:val="24"/>
        </w:rPr>
        <w:t xml:space="preserve"> March)</w:t>
      </w:r>
      <w:r w:rsidRPr="00411ED0">
        <w:rPr>
          <w:rFonts w:ascii="Calibri" w:hAnsi="Calibri" w:cs="Calibri"/>
          <w:color w:val="auto"/>
          <w:sz w:val="24"/>
          <w:szCs w:val="24"/>
        </w:rPr>
        <w:t xml:space="preserve"> so that your child </w:t>
      </w:r>
      <w:proofErr w:type="gramStart"/>
      <w:r w:rsidRPr="00411ED0">
        <w:rPr>
          <w:rFonts w:ascii="Calibri" w:hAnsi="Calibri" w:cs="Calibri"/>
          <w:color w:val="auto"/>
          <w:sz w:val="24"/>
          <w:szCs w:val="24"/>
        </w:rPr>
        <w:t>is able to</w:t>
      </w:r>
      <w:proofErr w:type="gramEnd"/>
      <w:r w:rsidRPr="00411ED0">
        <w:rPr>
          <w:rFonts w:ascii="Calibri" w:hAnsi="Calibri" w:cs="Calibri"/>
          <w:color w:val="auto"/>
          <w:sz w:val="24"/>
          <w:szCs w:val="24"/>
        </w:rPr>
        <w:t xml:space="preserve"> receive their library card during the visit.</w:t>
      </w:r>
    </w:p>
    <w:p w14:paraId="3FFDAC1A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456A5FCE" w14:textId="225C3116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Thank you for your support.</w:t>
      </w:r>
    </w:p>
    <w:p w14:paraId="6C06EA5B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6634DA67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15A0D6BE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780B6BDE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5D4C510B" w14:textId="7777777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1D54474E" w14:textId="142E70A7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Miss G</w:t>
      </w:r>
    </w:p>
    <w:p w14:paraId="469C502B" w14:textId="4A6D48F5" w:rsidR="00A56DD7" w:rsidRPr="00411ED0" w:rsidRDefault="00A56DD7" w:rsidP="002B40CA">
      <w:pPr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  <w:r w:rsidRPr="00411ED0">
        <w:rPr>
          <w:rFonts w:ascii="Calibri" w:hAnsi="Calibri" w:cs="Calibri"/>
          <w:color w:val="auto"/>
          <w:sz w:val="24"/>
          <w:szCs w:val="24"/>
        </w:rPr>
        <w:t>Reading Leader</w:t>
      </w:r>
    </w:p>
    <w:p w14:paraId="7AEDFE48" w14:textId="77777777" w:rsidR="002B40CA" w:rsidRPr="00411ED0" w:rsidRDefault="002B40CA" w:rsidP="006C29F1">
      <w:pPr>
        <w:spacing w:after="120"/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37651C6D" w14:textId="77777777" w:rsidR="002B40CA" w:rsidRPr="00411ED0" w:rsidRDefault="002B40CA" w:rsidP="006C29F1">
      <w:pPr>
        <w:spacing w:after="120"/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p w14:paraId="502733A9" w14:textId="77777777" w:rsidR="006C29F1" w:rsidRPr="00411ED0" w:rsidRDefault="006C29F1" w:rsidP="006C29F1">
      <w:pPr>
        <w:spacing w:after="120"/>
        <w:ind w:right="-306"/>
        <w:jc w:val="both"/>
        <w:rPr>
          <w:rFonts w:ascii="Calibri" w:hAnsi="Calibri" w:cs="Calibri"/>
          <w:color w:val="auto"/>
          <w:sz w:val="24"/>
          <w:szCs w:val="24"/>
        </w:rPr>
      </w:pPr>
    </w:p>
    <w:sectPr w:rsidR="006C29F1" w:rsidRPr="00411ED0" w:rsidSect="00904ED7">
      <w:footerReference w:type="default" r:id="rId14"/>
      <w:headerReference w:type="first" r:id="rId15"/>
      <w:footerReference w:type="first" r:id="rId16"/>
      <w:pgSz w:w="11907" w:h="16839" w:code="9"/>
      <w:pgMar w:top="720" w:right="720" w:bottom="720" w:left="720" w:header="57" w:footer="2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E4F90" w14:textId="77777777" w:rsidR="008C192F" w:rsidRDefault="008C192F">
      <w:r>
        <w:separator/>
      </w:r>
    </w:p>
  </w:endnote>
  <w:endnote w:type="continuationSeparator" w:id="0">
    <w:p w14:paraId="7EF29F8A" w14:textId="77777777" w:rsidR="008C192F" w:rsidRDefault="008C192F">
      <w:r>
        <w:continuationSeparator/>
      </w:r>
    </w:p>
  </w:endnote>
  <w:endnote w:type="continuationNotice" w:id="1">
    <w:p w14:paraId="603482C8" w14:textId="77777777" w:rsidR="008C192F" w:rsidRDefault="008C19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6ED0A" w14:textId="77777777" w:rsidR="00E21A7C" w:rsidRDefault="001A6667">
    <w:pPr>
      <w:pStyle w:val="Footer"/>
    </w:pPr>
    <w:r>
      <w:fldChar w:fldCharType="begin"/>
    </w:r>
    <w:r w:rsidR="00767F9C">
      <w:instrText xml:space="preserve"> page </w:instrText>
    </w:r>
    <w:r>
      <w:fldChar w:fldCharType="separate"/>
    </w:r>
    <w:r w:rsidR="00B24AA8">
      <w:rPr>
        <w:noProof/>
      </w:rPr>
      <w:t>2</w:t>
    </w:r>
    <w:r>
      <w:fldChar w:fldCharType="end"/>
    </w:r>
  </w:p>
  <w:p w14:paraId="4B99056E" w14:textId="77777777" w:rsidR="00E21A7C" w:rsidRDefault="00E21A7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9ED3" w14:textId="2423A136" w:rsidR="000E2BFD" w:rsidRDefault="0054635E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rFonts w:ascii="Calibri" w:hAnsi="Calibri" w:cs="Calibri-Italic"/>
        <w:b/>
        <w:i/>
        <w:iCs/>
        <w:color w:val="660066"/>
        <w:spacing w:val="2"/>
        <w:lang w:val="en-US"/>
      </w:rPr>
      <w:t>Part</w:t>
    </w:r>
    <w:r w:rsidR="00B67904" w:rsidRPr="0000037E">
      <w:rPr>
        <w:rFonts w:ascii="Calibri" w:hAnsi="Calibri" w:cs="Calibri-Italic"/>
        <w:b/>
        <w:i/>
        <w:iCs/>
        <w:color w:val="660066"/>
        <w:spacing w:val="2"/>
        <w:lang w:val="en-US"/>
      </w:rPr>
      <w:t xml:space="preserve"> of the Greenwood </w:t>
    </w:r>
    <w:r w:rsidR="00236077">
      <w:rPr>
        <w:rFonts w:ascii="Calibri" w:hAnsi="Calibri" w:cs="Calibri-Italic"/>
        <w:b/>
        <w:i/>
        <w:iCs/>
        <w:color w:val="660066"/>
        <w:spacing w:val="2"/>
        <w:lang w:val="en-US"/>
      </w:rPr>
      <w:t>Academies Trust</w:t>
    </w:r>
  </w:p>
  <w:p w14:paraId="3656B9AB" w14:textId="77777777" w:rsidR="00C27568" w:rsidRPr="00C27568" w:rsidRDefault="00C27568" w:rsidP="00904ED7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sz w:val="4"/>
        <w:szCs w:val="4"/>
        <w:lang w:val="en-US"/>
      </w:rPr>
    </w:pPr>
  </w:p>
  <w:p w14:paraId="45FB0818" w14:textId="77777777" w:rsidR="006E0488" w:rsidRDefault="7C8E52C2" w:rsidP="00172976">
    <w:pPr>
      <w:pStyle w:val="BasicParagraph"/>
      <w:jc w:val="center"/>
      <w:rPr>
        <w:rFonts w:ascii="Calibri" w:hAnsi="Calibri" w:cs="Calibri-Italic"/>
        <w:b/>
        <w:i/>
        <w:iCs/>
        <w:color w:val="660066"/>
        <w:spacing w:val="2"/>
        <w:lang w:val="en-US"/>
      </w:rPr>
    </w:pPr>
    <w:r>
      <w:rPr>
        <w:noProof/>
      </w:rPr>
      <w:drawing>
        <wp:inline distT="0" distB="0" distL="0" distR="0" wp14:anchorId="0E913FF9" wp14:editId="7C0ADF55">
          <wp:extent cx="5299076" cy="662305"/>
          <wp:effectExtent l="0" t="0" r="0" b="0"/>
          <wp:docPr id="342403594" name="Picture 342403594" descr="Description: childre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99076" cy="662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7271F" w14:textId="77777777" w:rsidR="008C192F" w:rsidRDefault="008C192F">
      <w:r>
        <w:separator/>
      </w:r>
    </w:p>
  </w:footnote>
  <w:footnote w:type="continuationSeparator" w:id="0">
    <w:p w14:paraId="24140D5A" w14:textId="77777777" w:rsidR="008C192F" w:rsidRDefault="008C192F">
      <w:r>
        <w:continuationSeparator/>
      </w:r>
    </w:p>
  </w:footnote>
  <w:footnote w:type="continuationNotice" w:id="1">
    <w:p w14:paraId="2C476090" w14:textId="77777777" w:rsidR="008C192F" w:rsidRDefault="008C19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86C05" w14:textId="77777777" w:rsidR="00904ED7" w:rsidRPr="00075F8A" w:rsidRDefault="00904ED7" w:rsidP="00CC5594">
    <w:pPr>
      <w:pStyle w:val="BasicParagraph"/>
      <w:ind w:right="-306"/>
      <w:jc w:val="right"/>
      <w:rPr>
        <w:rFonts w:ascii="Calibri-Bold" w:hAnsi="Calibri-Bold" w:cs="Calibri-Bold"/>
        <w:b/>
        <w:bCs/>
        <w:color w:val="660066"/>
        <w:sz w:val="20"/>
        <w:szCs w:val="20"/>
      </w:rPr>
    </w:pPr>
  </w:p>
  <w:p w14:paraId="4101652C" w14:textId="77777777" w:rsidR="00075F8A" w:rsidRDefault="00075F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F6001A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4AAFB6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2BE863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AFAF8B6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7B61BC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1049E4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D6AECE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8C8193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252E71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3E4902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D5F7A"/>
    <w:multiLevelType w:val="hybridMultilevel"/>
    <w:tmpl w:val="3A74E1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6A3EE1"/>
    <w:multiLevelType w:val="hybridMultilevel"/>
    <w:tmpl w:val="DB24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AA6C22"/>
    <w:multiLevelType w:val="hybridMultilevel"/>
    <w:tmpl w:val="2AD22AF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B6EA3"/>
    <w:multiLevelType w:val="hybridMultilevel"/>
    <w:tmpl w:val="AFFE47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397A2C"/>
    <w:multiLevelType w:val="multilevel"/>
    <w:tmpl w:val="88D25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4BA124C"/>
    <w:multiLevelType w:val="hybridMultilevel"/>
    <w:tmpl w:val="1D301E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B12BD8"/>
    <w:multiLevelType w:val="hybridMultilevel"/>
    <w:tmpl w:val="6A26B46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4008B2"/>
    <w:multiLevelType w:val="hybridMultilevel"/>
    <w:tmpl w:val="23722C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8952713">
    <w:abstractNumId w:val="9"/>
  </w:num>
  <w:num w:numId="2" w16cid:durableId="1017193756">
    <w:abstractNumId w:val="7"/>
  </w:num>
  <w:num w:numId="3" w16cid:durableId="983703703">
    <w:abstractNumId w:val="6"/>
  </w:num>
  <w:num w:numId="4" w16cid:durableId="2129006345">
    <w:abstractNumId w:val="5"/>
  </w:num>
  <w:num w:numId="5" w16cid:durableId="752510141">
    <w:abstractNumId w:val="4"/>
  </w:num>
  <w:num w:numId="6" w16cid:durableId="1101142056">
    <w:abstractNumId w:val="8"/>
  </w:num>
  <w:num w:numId="7" w16cid:durableId="750739088">
    <w:abstractNumId w:val="3"/>
  </w:num>
  <w:num w:numId="8" w16cid:durableId="1209951444">
    <w:abstractNumId w:val="2"/>
  </w:num>
  <w:num w:numId="9" w16cid:durableId="90439760">
    <w:abstractNumId w:val="1"/>
  </w:num>
  <w:num w:numId="10" w16cid:durableId="535318403">
    <w:abstractNumId w:val="0"/>
  </w:num>
  <w:num w:numId="11" w16cid:durableId="1670788031">
    <w:abstractNumId w:val="11"/>
  </w:num>
  <w:num w:numId="12" w16cid:durableId="635910207">
    <w:abstractNumId w:val="15"/>
  </w:num>
  <w:num w:numId="13" w16cid:durableId="879899407">
    <w:abstractNumId w:val="10"/>
  </w:num>
  <w:num w:numId="14" w16cid:durableId="1551265470">
    <w:abstractNumId w:val="17"/>
  </w:num>
  <w:num w:numId="15" w16cid:durableId="971132768">
    <w:abstractNumId w:val="16"/>
  </w:num>
  <w:num w:numId="16" w16cid:durableId="266469856">
    <w:abstractNumId w:val="12"/>
  </w:num>
  <w:num w:numId="17" w16cid:durableId="1897619176">
    <w:abstractNumId w:val="13"/>
  </w:num>
  <w:num w:numId="18" w16cid:durableId="91490258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Type w:val="letter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howDynamicGuides" w:val="1"/>
    <w:docVar w:name="ShowMarginGuides" w:val="0"/>
    <w:docVar w:name="ShowOutlines" w:val="0"/>
    <w:docVar w:name="ShowStaticGuides" w:val="0"/>
  </w:docVars>
  <w:rsids>
    <w:rsidRoot w:val="0030000A"/>
    <w:rsid w:val="0000037E"/>
    <w:rsid w:val="00011DBF"/>
    <w:rsid w:val="00040DEA"/>
    <w:rsid w:val="00045088"/>
    <w:rsid w:val="000534FA"/>
    <w:rsid w:val="00055103"/>
    <w:rsid w:val="00070066"/>
    <w:rsid w:val="000705D1"/>
    <w:rsid w:val="00075F8A"/>
    <w:rsid w:val="00091FAF"/>
    <w:rsid w:val="000A4CFB"/>
    <w:rsid w:val="000C7795"/>
    <w:rsid w:val="000E022A"/>
    <w:rsid w:val="000E2BFD"/>
    <w:rsid w:val="000F2252"/>
    <w:rsid w:val="000F7564"/>
    <w:rsid w:val="00101E7D"/>
    <w:rsid w:val="00102291"/>
    <w:rsid w:val="0011304A"/>
    <w:rsid w:val="00116C3B"/>
    <w:rsid w:val="00117E29"/>
    <w:rsid w:val="00124A20"/>
    <w:rsid w:val="00131204"/>
    <w:rsid w:val="00143353"/>
    <w:rsid w:val="00147E29"/>
    <w:rsid w:val="001517CC"/>
    <w:rsid w:val="00161DED"/>
    <w:rsid w:val="00163153"/>
    <w:rsid w:val="0016655A"/>
    <w:rsid w:val="00167AD3"/>
    <w:rsid w:val="00172112"/>
    <w:rsid w:val="00172976"/>
    <w:rsid w:val="00173B48"/>
    <w:rsid w:val="001872B0"/>
    <w:rsid w:val="0018771A"/>
    <w:rsid w:val="001A251F"/>
    <w:rsid w:val="001A6667"/>
    <w:rsid w:val="001A7D85"/>
    <w:rsid w:val="001B12FA"/>
    <w:rsid w:val="001E4569"/>
    <w:rsid w:val="001F1B06"/>
    <w:rsid w:val="002073DF"/>
    <w:rsid w:val="00210304"/>
    <w:rsid w:val="00211B4D"/>
    <w:rsid w:val="002141B8"/>
    <w:rsid w:val="00230C6E"/>
    <w:rsid w:val="00236077"/>
    <w:rsid w:val="00237FF6"/>
    <w:rsid w:val="00245DD2"/>
    <w:rsid w:val="00246C71"/>
    <w:rsid w:val="00247ED0"/>
    <w:rsid w:val="00252C76"/>
    <w:rsid w:val="00263993"/>
    <w:rsid w:val="00293788"/>
    <w:rsid w:val="002A1C59"/>
    <w:rsid w:val="002B40CA"/>
    <w:rsid w:val="002C0896"/>
    <w:rsid w:val="0030000A"/>
    <w:rsid w:val="00302CA0"/>
    <w:rsid w:val="003156A3"/>
    <w:rsid w:val="00363B29"/>
    <w:rsid w:val="003640AA"/>
    <w:rsid w:val="003834E6"/>
    <w:rsid w:val="00384F1F"/>
    <w:rsid w:val="003949D2"/>
    <w:rsid w:val="00397CB6"/>
    <w:rsid w:val="003A68A7"/>
    <w:rsid w:val="003B2107"/>
    <w:rsid w:val="003B458E"/>
    <w:rsid w:val="003C4C6F"/>
    <w:rsid w:val="003D0960"/>
    <w:rsid w:val="003D7149"/>
    <w:rsid w:val="003D7474"/>
    <w:rsid w:val="003D7802"/>
    <w:rsid w:val="003F0B2F"/>
    <w:rsid w:val="003F6C89"/>
    <w:rsid w:val="004029E1"/>
    <w:rsid w:val="00406409"/>
    <w:rsid w:val="00407DA3"/>
    <w:rsid w:val="00411ED0"/>
    <w:rsid w:val="00416089"/>
    <w:rsid w:val="00420942"/>
    <w:rsid w:val="00425E0E"/>
    <w:rsid w:val="00434D40"/>
    <w:rsid w:val="00437647"/>
    <w:rsid w:val="004436CE"/>
    <w:rsid w:val="00447312"/>
    <w:rsid w:val="0044795C"/>
    <w:rsid w:val="00455855"/>
    <w:rsid w:val="00457C84"/>
    <w:rsid w:val="004643E0"/>
    <w:rsid w:val="0047554C"/>
    <w:rsid w:val="004909B8"/>
    <w:rsid w:val="004940EE"/>
    <w:rsid w:val="004C6F8C"/>
    <w:rsid w:val="004D3EC5"/>
    <w:rsid w:val="004F0465"/>
    <w:rsid w:val="004F2DC4"/>
    <w:rsid w:val="0051336B"/>
    <w:rsid w:val="0051427B"/>
    <w:rsid w:val="0052426E"/>
    <w:rsid w:val="00524534"/>
    <w:rsid w:val="00525C4A"/>
    <w:rsid w:val="0053212B"/>
    <w:rsid w:val="00536B6C"/>
    <w:rsid w:val="005417E0"/>
    <w:rsid w:val="00546030"/>
    <w:rsid w:val="0054635E"/>
    <w:rsid w:val="00551C21"/>
    <w:rsid w:val="00556D42"/>
    <w:rsid w:val="0055749F"/>
    <w:rsid w:val="005673D0"/>
    <w:rsid w:val="005863D1"/>
    <w:rsid w:val="00590E39"/>
    <w:rsid w:val="00597EE5"/>
    <w:rsid w:val="005B4DF4"/>
    <w:rsid w:val="005B5B75"/>
    <w:rsid w:val="005B7343"/>
    <w:rsid w:val="005E0E86"/>
    <w:rsid w:val="005E5C55"/>
    <w:rsid w:val="00600487"/>
    <w:rsid w:val="0063341C"/>
    <w:rsid w:val="00636FAE"/>
    <w:rsid w:val="006376E6"/>
    <w:rsid w:val="0065281C"/>
    <w:rsid w:val="00685EA4"/>
    <w:rsid w:val="006913B2"/>
    <w:rsid w:val="006C29F1"/>
    <w:rsid w:val="006C3E50"/>
    <w:rsid w:val="006D0163"/>
    <w:rsid w:val="006D6B97"/>
    <w:rsid w:val="006E0488"/>
    <w:rsid w:val="006E0B32"/>
    <w:rsid w:val="007133E4"/>
    <w:rsid w:val="0071531D"/>
    <w:rsid w:val="0074731D"/>
    <w:rsid w:val="007529B9"/>
    <w:rsid w:val="007547EB"/>
    <w:rsid w:val="0075715C"/>
    <w:rsid w:val="00767F9C"/>
    <w:rsid w:val="0077305E"/>
    <w:rsid w:val="00790627"/>
    <w:rsid w:val="007B6BC2"/>
    <w:rsid w:val="007C7010"/>
    <w:rsid w:val="007E6BFC"/>
    <w:rsid w:val="00801F49"/>
    <w:rsid w:val="00807208"/>
    <w:rsid w:val="008119A9"/>
    <w:rsid w:val="008158B1"/>
    <w:rsid w:val="008338CA"/>
    <w:rsid w:val="00840714"/>
    <w:rsid w:val="00851F89"/>
    <w:rsid w:val="00857F35"/>
    <w:rsid w:val="008624D8"/>
    <w:rsid w:val="00866C32"/>
    <w:rsid w:val="00867BC6"/>
    <w:rsid w:val="00881CB7"/>
    <w:rsid w:val="00890422"/>
    <w:rsid w:val="00895AEE"/>
    <w:rsid w:val="008B4DF8"/>
    <w:rsid w:val="008C192F"/>
    <w:rsid w:val="008D679F"/>
    <w:rsid w:val="008E386F"/>
    <w:rsid w:val="008E4E0E"/>
    <w:rsid w:val="008F5C50"/>
    <w:rsid w:val="00900F70"/>
    <w:rsid w:val="00903389"/>
    <w:rsid w:val="00904ED7"/>
    <w:rsid w:val="00905AA4"/>
    <w:rsid w:val="0092313A"/>
    <w:rsid w:val="0094189F"/>
    <w:rsid w:val="009506B6"/>
    <w:rsid w:val="00953860"/>
    <w:rsid w:val="00965A08"/>
    <w:rsid w:val="00965F2C"/>
    <w:rsid w:val="00970C56"/>
    <w:rsid w:val="00974E8C"/>
    <w:rsid w:val="009779DB"/>
    <w:rsid w:val="00981E3A"/>
    <w:rsid w:val="009861E7"/>
    <w:rsid w:val="009A07BB"/>
    <w:rsid w:val="00A05620"/>
    <w:rsid w:val="00A06D54"/>
    <w:rsid w:val="00A16C88"/>
    <w:rsid w:val="00A433CE"/>
    <w:rsid w:val="00A52C3C"/>
    <w:rsid w:val="00A56DD7"/>
    <w:rsid w:val="00A609E0"/>
    <w:rsid w:val="00A7101C"/>
    <w:rsid w:val="00A71D5D"/>
    <w:rsid w:val="00AA0022"/>
    <w:rsid w:val="00AA09BF"/>
    <w:rsid w:val="00AA44CD"/>
    <w:rsid w:val="00AA5B96"/>
    <w:rsid w:val="00AC0E3A"/>
    <w:rsid w:val="00AD7550"/>
    <w:rsid w:val="00AE3057"/>
    <w:rsid w:val="00AF5438"/>
    <w:rsid w:val="00AF64D1"/>
    <w:rsid w:val="00B12038"/>
    <w:rsid w:val="00B24AA8"/>
    <w:rsid w:val="00B55232"/>
    <w:rsid w:val="00B62740"/>
    <w:rsid w:val="00B665C9"/>
    <w:rsid w:val="00B67904"/>
    <w:rsid w:val="00B67D7F"/>
    <w:rsid w:val="00B73B27"/>
    <w:rsid w:val="00B73F91"/>
    <w:rsid w:val="00B91ED7"/>
    <w:rsid w:val="00BA7A32"/>
    <w:rsid w:val="00BB3D75"/>
    <w:rsid w:val="00BC78E1"/>
    <w:rsid w:val="00BE0FBF"/>
    <w:rsid w:val="00BE1C7F"/>
    <w:rsid w:val="00C031A8"/>
    <w:rsid w:val="00C036D6"/>
    <w:rsid w:val="00C10B45"/>
    <w:rsid w:val="00C17DBE"/>
    <w:rsid w:val="00C27568"/>
    <w:rsid w:val="00C445E6"/>
    <w:rsid w:val="00C537F4"/>
    <w:rsid w:val="00C57337"/>
    <w:rsid w:val="00C64075"/>
    <w:rsid w:val="00C91558"/>
    <w:rsid w:val="00CA6A47"/>
    <w:rsid w:val="00CA798F"/>
    <w:rsid w:val="00CC080D"/>
    <w:rsid w:val="00CC3608"/>
    <w:rsid w:val="00CC5594"/>
    <w:rsid w:val="00CE32E5"/>
    <w:rsid w:val="00CE3DA4"/>
    <w:rsid w:val="00CE6528"/>
    <w:rsid w:val="00D12111"/>
    <w:rsid w:val="00D14706"/>
    <w:rsid w:val="00D40912"/>
    <w:rsid w:val="00D50AE9"/>
    <w:rsid w:val="00D55746"/>
    <w:rsid w:val="00D66604"/>
    <w:rsid w:val="00D701E1"/>
    <w:rsid w:val="00D71B59"/>
    <w:rsid w:val="00D76F33"/>
    <w:rsid w:val="00DA0541"/>
    <w:rsid w:val="00DD1CFD"/>
    <w:rsid w:val="00DD4F47"/>
    <w:rsid w:val="00E21A7C"/>
    <w:rsid w:val="00E251F8"/>
    <w:rsid w:val="00E41138"/>
    <w:rsid w:val="00E45EB9"/>
    <w:rsid w:val="00E466BF"/>
    <w:rsid w:val="00E66065"/>
    <w:rsid w:val="00E957AB"/>
    <w:rsid w:val="00EA19FD"/>
    <w:rsid w:val="00EA40DA"/>
    <w:rsid w:val="00EB13D8"/>
    <w:rsid w:val="00EB3EC7"/>
    <w:rsid w:val="00EC0593"/>
    <w:rsid w:val="00EC1AA4"/>
    <w:rsid w:val="00ED1252"/>
    <w:rsid w:val="00EE45A8"/>
    <w:rsid w:val="00F00195"/>
    <w:rsid w:val="00F01ED0"/>
    <w:rsid w:val="00F06D97"/>
    <w:rsid w:val="00F22832"/>
    <w:rsid w:val="00F229B3"/>
    <w:rsid w:val="00F24C1B"/>
    <w:rsid w:val="00F42D8F"/>
    <w:rsid w:val="00F71F39"/>
    <w:rsid w:val="00F76A1D"/>
    <w:rsid w:val="00F85637"/>
    <w:rsid w:val="00FA38B7"/>
    <w:rsid w:val="00FB6990"/>
    <w:rsid w:val="00FD63A1"/>
    <w:rsid w:val="00FE05F6"/>
    <w:rsid w:val="00FE0737"/>
    <w:rsid w:val="00FE6ED5"/>
    <w:rsid w:val="07EDAB81"/>
    <w:rsid w:val="0C969977"/>
    <w:rsid w:val="11E85462"/>
    <w:rsid w:val="186AAC5D"/>
    <w:rsid w:val="18B5AC4F"/>
    <w:rsid w:val="1AE1534B"/>
    <w:rsid w:val="1B29AE3C"/>
    <w:rsid w:val="1C532360"/>
    <w:rsid w:val="1C5C4019"/>
    <w:rsid w:val="21389E03"/>
    <w:rsid w:val="29107D1C"/>
    <w:rsid w:val="2F9B682E"/>
    <w:rsid w:val="322423DC"/>
    <w:rsid w:val="32FA0E59"/>
    <w:rsid w:val="338A2D51"/>
    <w:rsid w:val="35A56163"/>
    <w:rsid w:val="39C6DB28"/>
    <w:rsid w:val="3A5349FC"/>
    <w:rsid w:val="3B41DFE8"/>
    <w:rsid w:val="3D8507D5"/>
    <w:rsid w:val="3E8EF94B"/>
    <w:rsid w:val="48C18B92"/>
    <w:rsid w:val="48D22D1C"/>
    <w:rsid w:val="49132685"/>
    <w:rsid w:val="4A9B9B4D"/>
    <w:rsid w:val="4E97478D"/>
    <w:rsid w:val="50AD4EF7"/>
    <w:rsid w:val="542684D3"/>
    <w:rsid w:val="55E75998"/>
    <w:rsid w:val="56195B61"/>
    <w:rsid w:val="573C3CF9"/>
    <w:rsid w:val="5FB49CF5"/>
    <w:rsid w:val="6F5234FE"/>
    <w:rsid w:val="710AC079"/>
    <w:rsid w:val="7127056A"/>
    <w:rsid w:val="7C8E52C2"/>
    <w:rsid w:val="7E34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248DA8"/>
  <w15:chartTrackingRefBased/>
  <w15:docId w15:val="{10606B9B-0BDF-47D0-8E52-75D52E005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sto MT" w:eastAsia="Times New Roman" w:hAnsi="Calisto MT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Strong" w:uiPriority="22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03743"/>
    <w:rPr>
      <w:color w:val="404040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03743"/>
    <w:pPr>
      <w:keepNext/>
      <w:keepLines/>
      <w:spacing w:before="480"/>
      <w:outlineLvl w:val="0"/>
    </w:pPr>
    <w:rPr>
      <w:b/>
      <w:bCs/>
      <w:color w:val="5B6B72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03743"/>
    <w:pPr>
      <w:keepNext/>
      <w:keepLines/>
      <w:spacing w:before="200"/>
      <w:outlineLvl w:val="1"/>
    </w:pPr>
    <w:rPr>
      <w:b/>
      <w:bCs/>
      <w:color w:val="7C8F97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03743"/>
    <w:pPr>
      <w:keepNext/>
      <w:keepLines/>
      <w:spacing w:before="200"/>
      <w:outlineLvl w:val="2"/>
    </w:pPr>
    <w:rPr>
      <w:b/>
      <w:bCs/>
      <w:color w:val="7C8F97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03743"/>
    <w:pPr>
      <w:keepNext/>
      <w:keepLines/>
      <w:spacing w:before="200"/>
      <w:outlineLvl w:val="3"/>
    </w:pPr>
    <w:rPr>
      <w:b/>
      <w:bCs/>
      <w:i/>
      <w:iCs/>
      <w:color w:val="7C8F97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03743"/>
    <w:pPr>
      <w:keepNext/>
      <w:keepLines/>
      <w:spacing w:before="200"/>
      <w:outlineLvl w:val="4"/>
    </w:pPr>
    <w:rPr>
      <w:color w:val="3C474C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03743"/>
    <w:pPr>
      <w:keepNext/>
      <w:keepLines/>
      <w:spacing w:before="200"/>
      <w:outlineLvl w:val="5"/>
    </w:pPr>
    <w:rPr>
      <w:i/>
      <w:iCs/>
      <w:color w:val="3C474C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03743"/>
    <w:pPr>
      <w:keepNext/>
      <w:keepLines/>
      <w:spacing w:before="20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03743"/>
    <w:pPr>
      <w:keepNext/>
      <w:keepLines/>
      <w:spacing w:before="200"/>
      <w:outlineLvl w:val="7"/>
    </w:pPr>
    <w:rPr>
      <w:szCs w:val="2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03743"/>
    <w:pPr>
      <w:keepNext/>
      <w:keepLines/>
      <w:spacing w:before="200"/>
      <w:outlineLvl w:val="8"/>
    </w:pPr>
    <w:rPr>
      <w:i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03743"/>
    <w:pPr>
      <w:spacing w:after="200"/>
      <w:ind w:right="144"/>
      <w:jc w:val="right"/>
    </w:pPr>
    <w:rPr>
      <w:color w:val="4B5A60"/>
      <w:szCs w:val="24"/>
    </w:rPr>
  </w:style>
  <w:style w:type="character" w:customStyle="1" w:styleId="HeaderChar">
    <w:name w:val="Header Char"/>
    <w:link w:val="Header"/>
    <w:rsid w:val="00E03743"/>
    <w:rPr>
      <w:color w:val="4B5A60"/>
      <w:sz w:val="20"/>
      <w:szCs w:val="24"/>
    </w:rPr>
  </w:style>
  <w:style w:type="paragraph" w:styleId="Footer">
    <w:name w:val="footer"/>
    <w:basedOn w:val="Normal"/>
    <w:link w:val="FooterChar"/>
    <w:rsid w:val="00E03743"/>
    <w:pPr>
      <w:tabs>
        <w:tab w:val="center" w:pos="4680"/>
        <w:tab w:val="right" w:pos="9360"/>
      </w:tabs>
      <w:spacing w:before="300"/>
      <w:jc w:val="right"/>
    </w:pPr>
    <w:rPr>
      <w:color w:val="7C8F97"/>
      <w:szCs w:val="16"/>
    </w:rPr>
  </w:style>
  <w:style w:type="character" w:customStyle="1" w:styleId="FooterChar">
    <w:name w:val="Footer Char"/>
    <w:link w:val="Footer"/>
    <w:rsid w:val="00E03743"/>
    <w:rPr>
      <w:color w:val="7C8F97"/>
      <w:sz w:val="20"/>
      <w:szCs w:val="16"/>
    </w:rPr>
  </w:style>
  <w:style w:type="paragraph" w:customStyle="1" w:styleId="Header-Left">
    <w:name w:val="Header-Left"/>
    <w:basedOn w:val="Normal"/>
    <w:rsid w:val="00E03743"/>
    <w:pPr>
      <w:spacing w:before="400" w:after="400"/>
      <w:ind w:left="216"/>
    </w:pPr>
    <w:rPr>
      <w:color w:val="4B5A60"/>
      <w:sz w:val="40"/>
    </w:rPr>
  </w:style>
  <w:style w:type="paragraph" w:customStyle="1" w:styleId="Header-Right">
    <w:name w:val="Header-Right"/>
    <w:basedOn w:val="Normal"/>
    <w:rsid w:val="00E03743"/>
    <w:pPr>
      <w:spacing w:before="80" w:after="80" w:line="220" w:lineRule="atLeast"/>
      <w:ind w:left="216" w:right="216"/>
    </w:pPr>
    <w:rPr>
      <w:color w:val="4B5A60"/>
      <w:sz w:val="16"/>
    </w:rPr>
  </w:style>
  <w:style w:type="paragraph" w:customStyle="1" w:styleId="DateandRecipient">
    <w:name w:val="Date and Recipient"/>
    <w:basedOn w:val="Normal"/>
    <w:rsid w:val="00E03743"/>
    <w:pPr>
      <w:spacing w:before="600"/>
    </w:pPr>
  </w:style>
  <w:style w:type="paragraph" w:styleId="BodyText">
    <w:name w:val="Body Text"/>
    <w:basedOn w:val="Normal"/>
    <w:link w:val="BodyTextChar"/>
    <w:rsid w:val="00E03743"/>
    <w:pPr>
      <w:spacing w:before="200"/>
    </w:pPr>
    <w:rPr>
      <w:szCs w:val="20"/>
    </w:rPr>
  </w:style>
  <w:style w:type="character" w:customStyle="1" w:styleId="BodyTextChar">
    <w:name w:val="Body Text Char"/>
    <w:link w:val="BodyText"/>
    <w:rsid w:val="00E03743"/>
    <w:rPr>
      <w:color w:val="404040"/>
      <w:sz w:val="20"/>
      <w:szCs w:val="20"/>
    </w:rPr>
  </w:style>
  <w:style w:type="paragraph" w:styleId="Signature">
    <w:name w:val="Signature"/>
    <w:basedOn w:val="Normal"/>
    <w:link w:val="SignatureChar"/>
    <w:rsid w:val="00E03743"/>
    <w:pPr>
      <w:spacing w:before="720"/>
    </w:pPr>
  </w:style>
  <w:style w:type="character" w:customStyle="1" w:styleId="SignatureChar">
    <w:name w:val="Signature Char"/>
    <w:link w:val="Signature"/>
    <w:rsid w:val="00E03743"/>
    <w:rPr>
      <w:color w:val="404040"/>
      <w:sz w:val="20"/>
    </w:rPr>
  </w:style>
  <w:style w:type="table" w:customStyle="1" w:styleId="OutsideTable-Header">
    <w:name w:val="Outside Table - Header"/>
    <w:basedOn w:val="TableNormal"/>
    <w:rsid w:val="00E03743"/>
    <w:tblPr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7C8F97"/>
    </w:tcPr>
  </w:style>
  <w:style w:type="paragraph" w:customStyle="1" w:styleId="NoSpaceBetween">
    <w:name w:val="No Space Between"/>
    <w:basedOn w:val="Normal"/>
    <w:rsid w:val="00E03743"/>
    <w:pPr>
      <w:spacing w:line="14" w:lineRule="exact"/>
    </w:pPr>
    <w:rPr>
      <w:sz w:val="2"/>
    </w:rPr>
  </w:style>
  <w:style w:type="table" w:customStyle="1" w:styleId="CenterTable-Header">
    <w:name w:val="Center Table - Header"/>
    <w:basedOn w:val="TableNormal"/>
    <w:rsid w:val="00E03743"/>
    <w:tblPr>
      <w:tblBorders>
        <w:top w:val="single" w:sz="8" w:space="0" w:color="D1D0C8"/>
        <w:left w:val="single" w:sz="8" w:space="0" w:color="D1D0C8"/>
        <w:bottom w:val="single" w:sz="8" w:space="0" w:color="D1D0C8"/>
        <w:right w:val="single" w:sz="8" w:space="0" w:color="D1D0C8"/>
        <w:insideH w:val="single" w:sz="8" w:space="0" w:color="D1D0C8"/>
        <w:insideV w:val="single" w:sz="8" w:space="0" w:color="D1D0C8"/>
      </w:tblBorders>
      <w:tblCellMar>
        <w:left w:w="0" w:type="dxa"/>
        <w:right w:w="0" w:type="dxa"/>
      </w:tblCellMar>
    </w:tblPr>
    <w:tcPr>
      <w:shd w:val="clear" w:color="auto" w:fill="FFFFFF"/>
    </w:tcPr>
  </w:style>
  <w:style w:type="table" w:customStyle="1" w:styleId="BorderTable-Header">
    <w:name w:val="Border Table - Header"/>
    <w:basedOn w:val="TableNormal"/>
    <w:rsid w:val="00E03743"/>
    <w:tblPr>
      <w:tblBorders>
        <w:top w:val="single" w:sz="4" w:space="0" w:color="404040"/>
        <w:left w:val="single" w:sz="4" w:space="0" w:color="404040"/>
        <w:bottom w:val="single" w:sz="4" w:space="0" w:color="404040"/>
        <w:right w:val="single" w:sz="4" w:space="0" w:color="404040"/>
      </w:tblBorders>
      <w:tblCellMar>
        <w:top w:w="72" w:type="dxa"/>
        <w:left w:w="72" w:type="dxa"/>
        <w:bottom w:w="72" w:type="dxa"/>
        <w:right w:w="72" w:type="dxa"/>
      </w:tblCellMar>
    </w:tblPr>
    <w:tcPr>
      <w:shd w:val="clear" w:color="auto" w:fill="FFFFFF"/>
    </w:tcPr>
  </w:style>
  <w:style w:type="paragraph" w:styleId="BalloonText">
    <w:name w:val="Balloon Text"/>
    <w:basedOn w:val="Normal"/>
    <w:link w:val="BalloonText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Bibliography">
    <w:name w:val="Bibliography"/>
    <w:basedOn w:val="Normal"/>
    <w:next w:val="Normal"/>
    <w:semiHidden/>
    <w:unhideWhenUsed/>
    <w:rsid w:val="00E03743"/>
  </w:style>
  <w:style w:type="paragraph" w:styleId="BlockText">
    <w:name w:val="Block Text"/>
    <w:basedOn w:val="Normal"/>
    <w:semiHidden/>
    <w:unhideWhenUsed/>
    <w:rsid w:val="00E03743"/>
    <w:pPr>
      <w:pBdr>
        <w:top w:val="single" w:sz="2" w:space="10" w:color="7C8F97" w:shadow="1"/>
        <w:left w:val="single" w:sz="2" w:space="10" w:color="7C8F97" w:shadow="1"/>
        <w:bottom w:val="single" w:sz="2" w:space="10" w:color="7C8F97" w:shadow="1"/>
        <w:right w:val="single" w:sz="2" w:space="10" w:color="7C8F97" w:shadow="1"/>
      </w:pBdr>
      <w:ind w:left="1152" w:right="1152"/>
    </w:pPr>
    <w:rPr>
      <w:i/>
      <w:iCs/>
      <w:color w:val="7C8F97"/>
    </w:rPr>
  </w:style>
  <w:style w:type="paragraph" w:styleId="BodyText2">
    <w:name w:val="Body Text 2"/>
    <w:basedOn w:val="Normal"/>
    <w:link w:val="BodyText2Char"/>
    <w:semiHidden/>
    <w:unhideWhenUsed/>
    <w:rsid w:val="00E03743"/>
    <w:pPr>
      <w:spacing w:after="120"/>
      <w:ind w:left="360"/>
    </w:pPr>
  </w:style>
  <w:style w:type="paragraph" w:styleId="BodyText3">
    <w:name w:val="Body Text 3"/>
    <w:basedOn w:val="Normal"/>
    <w:link w:val="BodyText3Char"/>
    <w:semiHidden/>
    <w:unhideWhenUsed/>
    <w:rsid w:val="00E03743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semiHidden/>
    <w:rsid w:val="00E03743"/>
    <w:rPr>
      <w:color w:val="404040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unhideWhenUsed/>
    <w:rsid w:val="00E03743"/>
    <w:pPr>
      <w:spacing w:before="0"/>
      <w:ind w:firstLine="360"/>
    </w:pPr>
    <w:rPr>
      <w:szCs w:val="22"/>
    </w:rPr>
  </w:style>
  <w:style w:type="character" w:customStyle="1" w:styleId="BodyTextFirstIndentChar">
    <w:name w:val="Body Text First Indent Char"/>
    <w:basedOn w:val="BodyTextChar"/>
    <w:link w:val="BodyTextFirstIndent"/>
    <w:semiHidden/>
    <w:rsid w:val="00E03743"/>
    <w:rPr>
      <w:color w:val="404040"/>
      <w:sz w:val="20"/>
      <w:szCs w:val="20"/>
    </w:rPr>
  </w:style>
  <w:style w:type="character" w:customStyle="1" w:styleId="BodyText2Char">
    <w:name w:val="Body Text 2 Char"/>
    <w:link w:val="BodyText2"/>
    <w:semiHidden/>
    <w:rsid w:val="00E03743"/>
    <w:rPr>
      <w:color w:val="404040"/>
      <w:sz w:val="20"/>
    </w:rPr>
  </w:style>
  <w:style w:type="paragraph" w:styleId="BodyTextFirstIndent2">
    <w:name w:val="Body Text First Indent 2"/>
    <w:basedOn w:val="BodyText2"/>
    <w:link w:val="BodyTextFirstIndent2Char"/>
    <w:semiHidden/>
    <w:unhideWhenUsed/>
    <w:rsid w:val="00E03743"/>
    <w:pPr>
      <w:spacing w:after="0"/>
      <w:ind w:firstLine="360"/>
    </w:pPr>
  </w:style>
  <w:style w:type="character" w:customStyle="1" w:styleId="BodyTextFirstIndent2Char">
    <w:name w:val="Body Text First Indent 2 Char"/>
    <w:basedOn w:val="BodyText2Char"/>
    <w:link w:val="BodyTextFirstIndent2"/>
    <w:semiHidden/>
    <w:rsid w:val="00E03743"/>
    <w:rPr>
      <w:color w:val="404040"/>
      <w:sz w:val="20"/>
    </w:rPr>
  </w:style>
  <w:style w:type="paragraph" w:styleId="BodyTextIndent2">
    <w:name w:val="Body Text Indent 2"/>
    <w:basedOn w:val="Normal"/>
    <w:link w:val="BodyTextIndent2Char"/>
    <w:semiHidden/>
    <w:unhideWhenUsed/>
    <w:rsid w:val="00E03743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semiHidden/>
    <w:rsid w:val="00E03743"/>
    <w:rPr>
      <w:color w:val="404040"/>
      <w:sz w:val="20"/>
    </w:rPr>
  </w:style>
  <w:style w:type="paragraph" w:styleId="BodyTextIndent3">
    <w:name w:val="Body Text Indent 3"/>
    <w:basedOn w:val="Normal"/>
    <w:link w:val="BodyTextIndent3Char"/>
    <w:semiHidden/>
    <w:unhideWhenUsed/>
    <w:rsid w:val="00E0374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E03743"/>
    <w:rPr>
      <w:color w:val="404040"/>
      <w:sz w:val="16"/>
      <w:szCs w:val="16"/>
    </w:rPr>
  </w:style>
  <w:style w:type="paragraph" w:styleId="Caption">
    <w:name w:val="caption"/>
    <w:basedOn w:val="Normal"/>
    <w:next w:val="Normal"/>
    <w:semiHidden/>
    <w:unhideWhenUsed/>
    <w:qFormat/>
    <w:rsid w:val="00E03743"/>
    <w:pPr>
      <w:spacing w:after="200"/>
    </w:pPr>
    <w:rPr>
      <w:b/>
      <w:bCs/>
      <w:color w:val="7C8F97"/>
      <w:sz w:val="18"/>
      <w:szCs w:val="18"/>
    </w:rPr>
  </w:style>
  <w:style w:type="paragraph" w:styleId="Closing">
    <w:name w:val="Closing"/>
    <w:basedOn w:val="Normal"/>
    <w:link w:val="ClosingChar"/>
    <w:unhideWhenUsed/>
    <w:rsid w:val="00E34BC3"/>
    <w:pPr>
      <w:spacing w:before="200"/>
    </w:pPr>
  </w:style>
  <w:style w:type="character" w:customStyle="1" w:styleId="ClosingChar">
    <w:name w:val="Closing Char"/>
    <w:link w:val="Closing"/>
    <w:rsid w:val="00E34BC3"/>
    <w:rPr>
      <w:color w:val="404040"/>
      <w:sz w:val="20"/>
    </w:rPr>
  </w:style>
  <w:style w:type="paragraph" w:styleId="CommentText">
    <w:name w:val="annotation text"/>
    <w:basedOn w:val="Normal"/>
    <w:link w:val="CommentTextChar"/>
    <w:semiHidden/>
    <w:unhideWhenUsed/>
    <w:rsid w:val="00E03743"/>
    <w:rPr>
      <w:szCs w:val="20"/>
    </w:rPr>
  </w:style>
  <w:style w:type="character" w:customStyle="1" w:styleId="CommentTextChar">
    <w:name w:val="Comment Text Char"/>
    <w:link w:val="CommentText"/>
    <w:semiHidden/>
    <w:rsid w:val="00E03743"/>
    <w:rPr>
      <w:color w:val="40404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03743"/>
    <w:rPr>
      <w:b/>
      <w:bCs/>
    </w:rPr>
  </w:style>
  <w:style w:type="character" w:customStyle="1" w:styleId="CommentSubjectChar">
    <w:name w:val="Comment Subject Char"/>
    <w:link w:val="CommentSubject"/>
    <w:semiHidden/>
    <w:rsid w:val="00E03743"/>
    <w:rPr>
      <w:b/>
      <w:bCs/>
      <w:color w:val="404040"/>
      <w:sz w:val="20"/>
      <w:szCs w:val="20"/>
    </w:rPr>
  </w:style>
  <w:style w:type="paragraph" w:styleId="Date">
    <w:name w:val="Date"/>
    <w:basedOn w:val="Normal"/>
    <w:next w:val="Normal"/>
    <w:link w:val="DateChar"/>
    <w:semiHidden/>
    <w:unhideWhenUsed/>
    <w:rsid w:val="00E03743"/>
  </w:style>
  <w:style w:type="character" w:customStyle="1" w:styleId="DateChar">
    <w:name w:val="Date Char"/>
    <w:link w:val="Date"/>
    <w:semiHidden/>
    <w:rsid w:val="00E03743"/>
    <w:rPr>
      <w:color w:val="404040"/>
      <w:sz w:val="20"/>
    </w:rPr>
  </w:style>
  <w:style w:type="paragraph" w:styleId="DocumentMap">
    <w:name w:val="Document Map"/>
    <w:basedOn w:val="Normal"/>
    <w:link w:val="DocumentMapChar"/>
    <w:semiHidden/>
    <w:unhideWhenUsed/>
    <w:rsid w:val="00E03743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semiHidden/>
    <w:rsid w:val="00E03743"/>
    <w:rPr>
      <w:rFonts w:ascii="Tahoma" w:hAnsi="Tahoma" w:cs="Tahoma"/>
      <w:color w:val="404040"/>
      <w:sz w:val="16"/>
      <w:szCs w:val="16"/>
    </w:rPr>
  </w:style>
  <w:style w:type="paragraph" w:styleId="EmailSignature">
    <w:name w:val="E-mail Signature"/>
    <w:basedOn w:val="Normal"/>
    <w:link w:val="EmailSignatureChar"/>
    <w:semiHidden/>
    <w:unhideWhenUsed/>
    <w:rsid w:val="00E03743"/>
  </w:style>
  <w:style w:type="character" w:customStyle="1" w:styleId="EmailSignatureChar">
    <w:name w:val="Email Signature Char"/>
    <w:link w:val="EmailSignature"/>
    <w:semiHidden/>
    <w:rsid w:val="00E03743"/>
    <w:rPr>
      <w:color w:val="404040"/>
      <w:sz w:val="20"/>
    </w:rPr>
  </w:style>
  <w:style w:type="paragraph" w:styleId="EndnoteText">
    <w:name w:val="endnote text"/>
    <w:basedOn w:val="Normal"/>
    <w:link w:val="EndnoteTextChar"/>
    <w:semiHidden/>
    <w:unhideWhenUsed/>
    <w:rsid w:val="00E03743"/>
    <w:rPr>
      <w:szCs w:val="20"/>
    </w:rPr>
  </w:style>
  <w:style w:type="character" w:customStyle="1" w:styleId="EndnoteTextChar">
    <w:name w:val="Endnote Text Char"/>
    <w:link w:val="EndnoteText"/>
    <w:semiHidden/>
    <w:rsid w:val="00E03743"/>
    <w:rPr>
      <w:color w:val="404040"/>
      <w:sz w:val="20"/>
      <w:szCs w:val="20"/>
    </w:rPr>
  </w:style>
  <w:style w:type="paragraph" w:styleId="EnvelopeAddress">
    <w:name w:val="envelope address"/>
    <w:basedOn w:val="Normal"/>
    <w:semiHidden/>
    <w:unhideWhenUsed/>
    <w:rsid w:val="00E03743"/>
    <w:pPr>
      <w:framePr w:w="7920" w:h="1980" w:hRule="exact" w:hSpace="180" w:wrap="auto" w:hAnchor="page" w:xAlign="center" w:yAlign="bottom"/>
      <w:ind w:left="2880"/>
    </w:pPr>
    <w:rPr>
      <w:sz w:val="24"/>
      <w:szCs w:val="24"/>
    </w:rPr>
  </w:style>
  <w:style w:type="paragraph" w:styleId="EnvelopeReturn">
    <w:name w:val="envelope return"/>
    <w:basedOn w:val="Normal"/>
    <w:semiHidden/>
    <w:unhideWhenUsed/>
    <w:rsid w:val="00E03743"/>
    <w:rPr>
      <w:szCs w:val="20"/>
    </w:rPr>
  </w:style>
  <w:style w:type="paragraph" w:styleId="FootnoteText">
    <w:name w:val="footnote text"/>
    <w:basedOn w:val="Normal"/>
    <w:link w:val="FootnoteTextChar"/>
    <w:semiHidden/>
    <w:unhideWhenUsed/>
    <w:rsid w:val="00E03743"/>
    <w:rPr>
      <w:szCs w:val="20"/>
    </w:rPr>
  </w:style>
  <w:style w:type="character" w:customStyle="1" w:styleId="FootnoteTextChar">
    <w:name w:val="Footnote Text Char"/>
    <w:link w:val="FootnoteText"/>
    <w:semiHidden/>
    <w:rsid w:val="00E03743"/>
    <w:rPr>
      <w:color w:val="404040"/>
      <w:sz w:val="20"/>
      <w:szCs w:val="20"/>
    </w:rPr>
  </w:style>
  <w:style w:type="character" w:customStyle="1" w:styleId="Heading1Char">
    <w:name w:val="Heading 1 Char"/>
    <w:link w:val="Heading1"/>
    <w:rsid w:val="00E03743"/>
    <w:rPr>
      <w:rFonts w:ascii="Calisto MT" w:eastAsia="Times New Roman" w:hAnsi="Calisto MT" w:cs="Times New Roman"/>
      <w:b/>
      <w:bCs/>
      <w:color w:val="5B6B72"/>
      <w:sz w:val="28"/>
      <w:szCs w:val="28"/>
    </w:rPr>
  </w:style>
  <w:style w:type="character" w:customStyle="1" w:styleId="Heading2Char">
    <w:name w:val="Heading 2 Char"/>
    <w:link w:val="Heading2"/>
    <w:semiHidden/>
    <w:rsid w:val="00E03743"/>
    <w:rPr>
      <w:rFonts w:ascii="Calisto MT" w:eastAsia="Times New Roman" w:hAnsi="Calisto MT" w:cs="Times New Roman"/>
      <w:b/>
      <w:bCs/>
      <w:color w:val="7C8F97"/>
      <w:sz w:val="26"/>
      <w:szCs w:val="26"/>
    </w:rPr>
  </w:style>
  <w:style w:type="character" w:customStyle="1" w:styleId="Heading3Char">
    <w:name w:val="Heading 3 Char"/>
    <w:link w:val="Heading3"/>
    <w:semiHidden/>
    <w:rsid w:val="00E03743"/>
    <w:rPr>
      <w:rFonts w:ascii="Calisto MT" w:eastAsia="Times New Roman" w:hAnsi="Calisto MT" w:cs="Times New Roman"/>
      <w:b/>
      <w:bCs/>
      <w:color w:val="7C8F97"/>
      <w:sz w:val="20"/>
    </w:rPr>
  </w:style>
  <w:style w:type="character" w:customStyle="1" w:styleId="Heading4Char">
    <w:name w:val="Heading 4 Char"/>
    <w:link w:val="Heading4"/>
    <w:semiHidden/>
    <w:rsid w:val="00E03743"/>
    <w:rPr>
      <w:rFonts w:ascii="Calisto MT" w:eastAsia="Times New Roman" w:hAnsi="Calisto MT" w:cs="Times New Roman"/>
      <w:b/>
      <w:bCs/>
      <w:i/>
      <w:iCs/>
      <w:color w:val="7C8F97"/>
      <w:sz w:val="20"/>
    </w:rPr>
  </w:style>
  <w:style w:type="character" w:customStyle="1" w:styleId="Heading5Char">
    <w:name w:val="Heading 5 Char"/>
    <w:link w:val="Heading5"/>
    <w:semiHidden/>
    <w:rsid w:val="00E03743"/>
    <w:rPr>
      <w:rFonts w:ascii="Calisto MT" w:eastAsia="Times New Roman" w:hAnsi="Calisto MT" w:cs="Times New Roman"/>
      <w:color w:val="3C474C"/>
      <w:sz w:val="20"/>
    </w:rPr>
  </w:style>
  <w:style w:type="character" w:customStyle="1" w:styleId="Heading6Char">
    <w:name w:val="Heading 6 Char"/>
    <w:link w:val="Heading6"/>
    <w:semiHidden/>
    <w:rsid w:val="00E03743"/>
    <w:rPr>
      <w:rFonts w:ascii="Calisto MT" w:eastAsia="Times New Roman" w:hAnsi="Calisto MT" w:cs="Times New Roman"/>
      <w:i/>
      <w:iCs/>
      <w:color w:val="3C474C"/>
      <w:sz w:val="20"/>
    </w:rPr>
  </w:style>
  <w:style w:type="character" w:customStyle="1" w:styleId="Heading7Char">
    <w:name w:val="Heading 7 Char"/>
    <w:link w:val="Heading7"/>
    <w:semiHidden/>
    <w:rsid w:val="00E03743"/>
    <w:rPr>
      <w:rFonts w:ascii="Calisto MT" w:eastAsia="Times New Roman" w:hAnsi="Calisto MT" w:cs="Times New Roman"/>
      <w:i/>
      <w:iCs/>
      <w:color w:val="404040"/>
      <w:sz w:val="20"/>
    </w:rPr>
  </w:style>
  <w:style w:type="character" w:customStyle="1" w:styleId="Heading8Char">
    <w:name w:val="Heading 8 Char"/>
    <w:link w:val="Heading8"/>
    <w:semiHidden/>
    <w:rsid w:val="00E03743"/>
    <w:rPr>
      <w:rFonts w:ascii="Calisto MT" w:eastAsia="Times New Roman" w:hAnsi="Calisto MT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semiHidden/>
    <w:rsid w:val="00E03743"/>
    <w:rPr>
      <w:rFonts w:ascii="Calisto MT" w:eastAsia="Times New Roman" w:hAnsi="Calisto MT" w:cs="Times New Roman"/>
      <w:i/>
      <w:iCs/>
      <w:color w:val="404040"/>
      <w:sz w:val="20"/>
      <w:szCs w:val="20"/>
    </w:rPr>
  </w:style>
  <w:style w:type="paragraph" w:styleId="HTMLAddress">
    <w:name w:val="HTML Address"/>
    <w:basedOn w:val="Normal"/>
    <w:link w:val="HTMLAddressChar"/>
    <w:semiHidden/>
    <w:unhideWhenUsed/>
    <w:rsid w:val="00E03743"/>
    <w:rPr>
      <w:i/>
      <w:iCs/>
    </w:rPr>
  </w:style>
  <w:style w:type="character" w:customStyle="1" w:styleId="HTMLAddressChar">
    <w:name w:val="HTML Address Char"/>
    <w:link w:val="HTMLAddress"/>
    <w:semiHidden/>
    <w:rsid w:val="00E03743"/>
    <w:rPr>
      <w:i/>
      <w:iCs/>
      <w:color w:val="404040"/>
      <w:sz w:val="20"/>
    </w:rPr>
  </w:style>
  <w:style w:type="paragraph" w:styleId="HTMLPreformatted">
    <w:name w:val="HTML Preformatted"/>
    <w:basedOn w:val="Normal"/>
    <w:link w:val="HTMLPreformattedChar"/>
    <w:semiHidden/>
    <w:unhideWhenUsed/>
    <w:rsid w:val="00E03743"/>
    <w:rPr>
      <w:rFonts w:ascii="Consolas" w:hAnsi="Consolas"/>
      <w:szCs w:val="20"/>
    </w:rPr>
  </w:style>
  <w:style w:type="character" w:customStyle="1" w:styleId="HTMLPreformattedChar">
    <w:name w:val="HTML Preformatted Char"/>
    <w:link w:val="HTMLPreformatted"/>
    <w:semiHidden/>
    <w:rsid w:val="00E03743"/>
    <w:rPr>
      <w:rFonts w:ascii="Consolas" w:hAnsi="Consolas"/>
      <w:color w:val="404040"/>
      <w:sz w:val="20"/>
      <w:szCs w:val="20"/>
    </w:rPr>
  </w:style>
  <w:style w:type="paragraph" w:styleId="Index1">
    <w:name w:val="index 1"/>
    <w:basedOn w:val="Normal"/>
    <w:next w:val="Normal"/>
    <w:autoRedefine/>
    <w:semiHidden/>
    <w:unhideWhenUsed/>
    <w:rsid w:val="00E03743"/>
    <w:pPr>
      <w:ind w:left="200" w:hanging="200"/>
    </w:pPr>
  </w:style>
  <w:style w:type="paragraph" w:styleId="Index2">
    <w:name w:val="index 2"/>
    <w:basedOn w:val="Normal"/>
    <w:next w:val="Normal"/>
    <w:autoRedefine/>
    <w:semiHidden/>
    <w:unhideWhenUsed/>
    <w:rsid w:val="00E03743"/>
    <w:pPr>
      <w:ind w:left="400" w:hanging="200"/>
    </w:pPr>
  </w:style>
  <w:style w:type="paragraph" w:styleId="Index3">
    <w:name w:val="index 3"/>
    <w:basedOn w:val="Normal"/>
    <w:next w:val="Normal"/>
    <w:autoRedefine/>
    <w:semiHidden/>
    <w:unhideWhenUsed/>
    <w:rsid w:val="00E03743"/>
    <w:pPr>
      <w:ind w:left="600" w:hanging="200"/>
    </w:pPr>
  </w:style>
  <w:style w:type="paragraph" w:styleId="Index4">
    <w:name w:val="index 4"/>
    <w:basedOn w:val="Normal"/>
    <w:next w:val="Normal"/>
    <w:autoRedefine/>
    <w:semiHidden/>
    <w:unhideWhenUsed/>
    <w:rsid w:val="00E03743"/>
    <w:pPr>
      <w:ind w:left="800" w:hanging="200"/>
    </w:pPr>
  </w:style>
  <w:style w:type="paragraph" w:styleId="Index5">
    <w:name w:val="index 5"/>
    <w:basedOn w:val="Normal"/>
    <w:next w:val="Normal"/>
    <w:autoRedefine/>
    <w:semiHidden/>
    <w:unhideWhenUsed/>
    <w:rsid w:val="00E03743"/>
    <w:pPr>
      <w:ind w:left="1000" w:hanging="200"/>
    </w:pPr>
  </w:style>
  <w:style w:type="paragraph" w:styleId="Index6">
    <w:name w:val="index 6"/>
    <w:basedOn w:val="Normal"/>
    <w:next w:val="Normal"/>
    <w:autoRedefine/>
    <w:semiHidden/>
    <w:unhideWhenUsed/>
    <w:rsid w:val="00E03743"/>
    <w:pPr>
      <w:ind w:left="1200" w:hanging="200"/>
    </w:pPr>
  </w:style>
  <w:style w:type="paragraph" w:styleId="Index7">
    <w:name w:val="index 7"/>
    <w:basedOn w:val="Normal"/>
    <w:next w:val="Normal"/>
    <w:autoRedefine/>
    <w:semiHidden/>
    <w:unhideWhenUsed/>
    <w:rsid w:val="00E03743"/>
    <w:pPr>
      <w:ind w:left="1400" w:hanging="200"/>
    </w:pPr>
  </w:style>
  <w:style w:type="paragraph" w:styleId="Index8">
    <w:name w:val="index 8"/>
    <w:basedOn w:val="Normal"/>
    <w:next w:val="Normal"/>
    <w:autoRedefine/>
    <w:semiHidden/>
    <w:unhideWhenUsed/>
    <w:rsid w:val="00E03743"/>
    <w:pPr>
      <w:ind w:left="1600" w:hanging="200"/>
    </w:pPr>
  </w:style>
  <w:style w:type="paragraph" w:styleId="Index9">
    <w:name w:val="index 9"/>
    <w:basedOn w:val="Normal"/>
    <w:next w:val="Normal"/>
    <w:autoRedefine/>
    <w:semiHidden/>
    <w:unhideWhenUsed/>
    <w:rsid w:val="00E03743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E03743"/>
    <w:rPr>
      <w:b/>
      <w:bCs/>
    </w:rPr>
  </w:style>
  <w:style w:type="paragraph" w:styleId="IntenseQuote">
    <w:name w:val="Intense Quote"/>
    <w:basedOn w:val="Normal"/>
    <w:next w:val="Normal"/>
    <w:link w:val="IntenseQuoteChar"/>
    <w:qFormat/>
    <w:rsid w:val="00E03743"/>
    <w:pPr>
      <w:pBdr>
        <w:bottom w:val="single" w:sz="4" w:space="4" w:color="7C8F97"/>
      </w:pBdr>
      <w:spacing w:before="200" w:after="280"/>
      <w:ind w:left="936" w:right="936"/>
    </w:pPr>
    <w:rPr>
      <w:b/>
      <w:bCs/>
      <w:i/>
      <w:iCs/>
      <w:color w:val="7C8F97"/>
    </w:rPr>
  </w:style>
  <w:style w:type="character" w:customStyle="1" w:styleId="IntenseQuoteChar">
    <w:name w:val="Intense Quote Char"/>
    <w:link w:val="IntenseQuote"/>
    <w:rsid w:val="00E03743"/>
    <w:rPr>
      <w:b/>
      <w:bCs/>
      <w:i/>
      <w:iCs/>
      <w:color w:val="7C8F97"/>
      <w:sz w:val="20"/>
    </w:rPr>
  </w:style>
  <w:style w:type="paragraph" w:styleId="List">
    <w:name w:val="List"/>
    <w:basedOn w:val="Normal"/>
    <w:semiHidden/>
    <w:unhideWhenUsed/>
    <w:rsid w:val="00E03743"/>
    <w:pPr>
      <w:ind w:left="360" w:hanging="360"/>
      <w:contextualSpacing/>
    </w:pPr>
  </w:style>
  <w:style w:type="paragraph" w:styleId="List2">
    <w:name w:val="List 2"/>
    <w:basedOn w:val="Normal"/>
    <w:semiHidden/>
    <w:unhideWhenUsed/>
    <w:rsid w:val="00E03743"/>
    <w:pPr>
      <w:ind w:left="720" w:hanging="360"/>
      <w:contextualSpacing/>
    </w:pPr>
  </w:style>
  <w:style w:type="paragraph" w:styleId="List3">
    <w:name w:val="List 3"/>
    <w:basedOn w:val="Normal"/>
    <w:semiHidden/>
    <w:unhideWhenUsed/>
    <w:rsid w:val="00E03743"/>
    <w:pPr>
      <w:ind w:left="1080" w:hanging="360"/>
      <w:contextualSpacing/>
    </w:pPr>
  </w:style>
  <w:style w:type="paragraph" w:styleId="List4">
    <w:name w:val="List 4"/>
    <w:basedOn w:val="Normal"/>
    <w:semiHidden/>
    <w:unhideWhenUsed/>
    <w:rsid w:val="00E03743"/>
    <w:pPr>
      <w:ind w:left="1440" w:hanging="360"/>
      <w:contextualSpacing/>
    </w:pPr>
  </w:style>
  <w:style w:type="paragraph" w:styleId="List5">
    <w:name w:val="List 5"/>
    <w:basedOn w:val="Normal"/>
    <w:semiHidden/>
    <w:unhideWhenUsed/>
    <w:rsid w:val="00E03743"/>
    <w:pPr>
      <w:ind w:left="1800" w:hanging="360"/>
      <w:contextualSpacing/>
    </w:pPr>
  </w:style>
  <w:style w:type="paragraph" w:styleId="ListBullet">
    <w:name w:val="List Bullet"/>
    <w:basedOn w:val="Normal"/>
    <w:semiHidden/>
    <w:unhideWhenUsed/>
    <w:rsid w:val="00E03743"/>
    <w:pPr>
      <w:numPr>
        <w:numId w:val="1"/>
      </w:numPr>
      <w:contextualSpacing/>
    </w:pPr>
  </w:style>
  <w:style w:type="paragraph" w:styleId="ListBullet2">
    <w:name w:val="List Bullet 2"/>
    <w:basedOn w:val="Normal"/>
    <w:semiHidden/>
    <w:unhideWhenUsed/>
    <w:rsid w:val="00E03743"/>
    <w:pPr>
      <w:numPr>
        <w:numId w:val="2"/>
      </w:numPr>
      <w:contextualSpacing/>
    </w:pPr>
  </w:style>
  <w:style w:type="paragraph" w:styleId="ListBullet3">
    <w:name w:val="List Bullet 3"/>
    <w:basedOn w:val="Normal"/>
    <w:semiHidden/>
    <w:unhideWhenUsed/>
    <w:rsid w:val="00E03743"/>
    <w:pPr>
      <w:numPr>
        <w:numId w:val="3"/>
      </w:numPr>
      <w:contextualSpacing/>
    </w:pPr>
  </w:style>
  <w:style w:type="paragraph" w:styleId="ListBullet4">
    <w:name w:val="List Bullet 4"/>
    <w:basedOn w:val="Normal"/>
    <w:semiHidden/>
    <w:unhideWhenUsed/>
    <w:rsid w:val="00E03743"/>
    <w:pPr>
      <w:numPr>
        <w:numId w:val="4"/>
      </w:numPr>
      <w:contextualSpacing/>
    </w:pPr>
  </w:style>
  <w:style w:type="paragraph" w:styleId="ListBullet5">
    <w:name w:val="List Bullet 5"/>
    <w:basedOn w:val="Normal"/>
    <w:semiHidden/>
    <w:unhideWhenUsed/>
    <w:rsid w:val="00E03743"/>
    <w:pPr>
      <w:numPr>
        <w:numId w:val="5"/>
      </w:numPr>
      <w:contextualSpacing/>
    </w:pPr>
  </w:style>
  <w:style w:type="paragraph" w:styleId="ListContinue">
    <w:name w:val="List Continue"/>
    <w:basedOn w:val="Normal"/>
    <w:semiHidden/>
    <w:unhideWhenUsed/>
    <w:rsid w:val="00E03743"/>
    <w:pPr>
      <w:spacing w:after="120"/>
      <w:ind w:left="360"/>
      <w:contextualSpacing/>
    </w:pPr>
  </w:style>
  <w:style w:type="paragraph" w:styleId="ListContinue2">
    <w:name w:val="List Continue 2"/>
    <w:basedOn w:val="Normal"/>
    <w:semiHidden/>
    <w:unhideWhenUsed/>
    <w:rsid w:val="00E03743"/>
    <w:pPr>
      <w:spacing w:after="120"/>
      <w:ind w:left="720"/>
      <w:contextualSpacing/>
    </w:pPr>
  </w:style>
  <w:style w:type="paragraph" w:styleId="ListContinue3">
    <w:name w:val="List Continue 3"/>
    <w:basedOn w:val="Normal"/>
    <w:semiHidden/>
    <w:unhideWhenUsed/>
    <w:rsid w:val="00E03743"/>
    <w:pPr>
      <w:spacing w:after="120"/>
      <w:ind w:left="1080"/>
      <w:contextualSpacing/>
    </w:pPr>
  </w:style>
  <w:style w:type="paragraph" w:styleId="ListContinue4">
    <w:name w:val="List Continue 4"/>
    <w:basedOn w:val="Normal"/>
    <w:semiHidden/>
    <w:unhideWhenUsed/>
    <w:rsid w:val="00E03743"/>
    <w:pPr>
      <w:spacing w:after="120"/>
      <w:ind w:left="1440"/>
      <w:contextualSpacing/>
    </w:pPr>
  </w:style>
  <w:style w:type="paragraph" w:styleId="ListContinue5">
    <w:name w:val="List Continue 5"/>
    <w:basedOn w:val="Normal"/>
    <w:semiHidden/>
    <w:unhideWhenUsed/>
    <w:rsid w:val="00E03743"/>
    <w:pPr>
      <w:spacing w:after="120"/>
      <w:ind w:left="1800"/>
      <w:contextualSpacing/>
    </w:pPr>
  </w:style>
  <w:style w:type="paragraph" w:styleId="ListNumber">
    <w:name w:val="List Number"/>
    <w:basedOn w:val="Normal"/>
    <w:semiHidden/>
    <w:unhideWhenUsed/>
    <w:rsid w:val="00E03743"/>
    <w:pPr>
      <w:numPr>
        <w:numId w:val="6"/>
      </w:numPr>
      <w:contextualSpacing/>
    </w:pPr>
  </w:style>
  <w:style w:type="paragraph" w:styleId="ListNumber2">
    <w:name w:val="List Number 2"/>
    <w:basedOn w:val="Normal"/>
    <w:semiHidden/>
    <w:unhideWhenUsed/>
    <w:rsid w:val="00E03743"/>
    <w:pPr>
      <w:numPr>
        <w:numId w:val="7"/>
      </w:numPr>
      <w:contextualSpacing/>
    </w:pPr>
  </w:style>
  <w:style w:type="paragraph" w:styleId="ListNumber3">
    <w:name w:val="List Number 3"/>
    <w:basedOn w:val="Normal"/>
    <w:semiHidden/>
    <w:unhideWhenUsed/>
    <w:rsid w:val="00E03743"/>
    <w:pPr>
      <w:numPr>
        <w:numId w:val="8"/>
      </w:numPr>
      <w:contextualSpacing/>
    </w:pPr>
  </w:style>
  <w:style w:type="paragraph" w:styleId="ListNumber4">
    <w:name w:val="List Number 4"/>
    <w:basedOn w:val="Normal"/>
    <w:semiHidden/>
    <w:unhideWhenUsed/>
    <w:rsid w:val="00E03743"/>
    <w:pPr>
      <w:numPr>
        <w:numId w:val="9"/>
      </w:numPr>
      <w:contextualSpacing/>
    </w:pPr>
  </w:style>
  <w:style w:type="paragraph" w:styleId="ListNumber5">
    <w:name w:val="List Number 5"/>
    <w:basedOn w:val="Normal"/>
    <w:semiHidden/>
    <w:unhideWhenUsed/>
    <w:rsid w:val="00E03743"/>
    <w:pPr>
      <w:numPr>
        <w:numId w:val="10"/>
      </w:numPr>
      <w:contextualSpacing/>
    </w:pPr>
  </w:style>
  <w:style w:type="paragraph" w:styleId="ListParagraph">
    <w:name w:val="List Paragraph"/>
    <w:basedOn w:val="Normal"/>
    <w:qFormat/>
    <w:rsid w:val="00E03743"/>
    <w:pPr>
      <w:ind w:left="720"/>
      <w:contextualSpacing/>
    </w:pPr>
  </w:style>
  <w:style w:type="paragraph" w:styleId="MacroText">
    <w:name w:val="macro"/>
    <w:link w:val="MacroTextChar"/>
    <w:semiHidden/>
    <w:unhideWhenUsed/>
    <w:rsid w:val="00E0374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404040"/>
      <w:lang w:val="en-US" w:eastAsia="en-US"/>
    </w:rPr>
  </w:style>
  <w:style w:type="character" w:customStyle="1" w:styleId="MacroTextChar">
    <w:name w:val="Macro Text Char"/>
    <w:link w:val="MacroText"/>
    <w:semiHidden/>
    <w:rsid w:val="00E03743"/>
    <w:rPr>
      <w:rFonts w:ascii="Consolas" w:hAnsi="Consolas"/>
      <w:color w:val="404040"/>
      <w:sz w:val="20"/>
      <w:szCs w:val="20"/>
    </w:rPr>
  </w:style>
  <w:style w:type="paragraph" w:styleId="MessageHeader">
    <w:name w:val="Message Header"/>
    <w:basedOn w:val="Normal"/>
    <w:link w:val="MessageHeaderChar"/>
    <w:semiHidden/>
    <w:unhideWhenUsed/>
    <w:rsid w:val="00E0374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sz w:val="24"/>
      <w:szCs w:val="24"/>
    </w:rPr>
  </w:style>
  <w:style w:type="character" w:customStyle="1" w:styleId="MessageHeaderChar">
    <w:name w:val="Message Header Char"/>
    <w:link w:val="MessageHeader"/>
    <w:semiHidden/>
    <w:rsid w:val="00E03743"/>
    <w:rPr>
      <w:rFonts w:ascii="Calisto MT" w:eastAsia="Times New Roman" w:hAnsi="Calisto MT" w:cs="Times New Roman"/>
      <w:color w:val="404040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03743"/>
    <w:rPr>
      <w:color w:val="404040"/>
      <w:szCs w:val="22"/>
      <w:lang w:val="en-US" w:eastAsia="en-US"/>
    </w:rPr>
  </w:style>
  <w:style w:type="paragraph" w:styleId="NormalWeb">
    <w:name w:val="Normal (Web)"/>
    <w:basedOn w:val="Normal"/>
    <w:uiPriority w:val="99"/>
    <w:unhideWhenUsed/>
    <w:rsid w:val="00E03743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unhideWhenUsed/>
    <w:rsid w:val="00E03743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E03743"/>
  </w:style>
  <w:style w:type="character" w:customStyle="1" w:styleId="NoteHeadingChar">
    <w:name w:val="Note Heading Char"/>
    <w:link w:val="NoteHeading"/>
    <w:semiHidden/>
    <w:rsid w:val="00E03743"/>
    <w:rPr>
      <w:color w:val="404040"/>
      <w:sz w:val="20"/>
    </w:rPr>
  </w:style>
  <w:style w:type="paragraph" w:styleId="PlainText">
    <w:name w:val="Plain Text"/>
    <w:basedOn w:val="Normal"/>
    <w:link w:val="PlainTextChar"/>
    <w:semiHidden/>
    <w:unhideWhenUsed/>
    <w:rsid w:val="00E03743"/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semiHidden/>
    <w:rsid w:val="00E03743"/>
    <w:rPr>
      <w:rFonts w:ascii="Consolas" w:hAnsi="Consolas"/>
      <w:color w:val="404040"/>
      <w:sz w:val="21"/>
      <w:szCs w:val="21"/>
    </w:rPr>
  </w:style>
  <w:style w:type="paragraph" w:styleId="Quote">
    <w:name w:val="Quote"/>
    <w:basedOn w:val="Normal"/>
    <w:next w:val="Normal"/>
    <w:link w:val="QuoteChar"/>
    <w:qFormat/>
    <w:rsid w:val="00E03743"/>
    <w:rPr>
      <w:i/>
      <w:iCs/>
      <w:color w:val="000000"/>
    </w:rPr>
  </w:style>
  <w:style w:type="character" w:customStyle="1" w:styleId="QuoteChar">
    <w:name w:val="Quote Char"/>
    <w:link w:val="Quote"/>
    <w:rsid w:val="00E03743"/>
    <w:rPr>
      <w:i/>
      <w:iCs/>
      <w:color w:val="000000"/>
      <w:sz w:val="20"/>
    </w:rPr>
  </w:style>
  <w:style w:type="paragraph" w:styleId="Salutation">
    <w:name w:val="Salutation"/>
    <w:basedOn w:val="Normal"/>
    <w:next w:val="Normal"/>
    <w:link w:val="SalutationChar"/>
    <w:semiHidden/>
    <w:unhideWhenUsed/>
    <w:rsid w:val="00E03743"/>
  </w:style>
  <w:style w:type="character" w:customStyle="1" w:styleId="SalutationChar">
    <w:name w:val="Salutation Char"/>
    <w:link w:val="Salutation"/>
    <w:semiHidden/>
    <w:rsid w:val="00E03743"/>
    <w:rPr>
      <w:color w:val="404040"/>
      <w:sz w:val="20"/>
    </w:rPr>
  </w:style>
  <w:style w:type="paragraph" w:styleId="Subtitle">
    <w:name w:val="Subtitle"/>
    <w:basedOn w:val="Normal"/>
    <w:next w:val="Normal"/>
    <w:link w:val="SubtitleChar"/>
    <w:qFormat/>
    <w:rsid w:val="00E03743"/>
    <w:pPr>
      <w:numPr>
        <w:ilvl w:val="1"/>
      </w:numPr>
    </w:pPr>
    <w:rPr>
      <w:i/>
      <w:iCs/>
      <w:color w:val="7C8F97"/>
      <w:spacing w:val="15"/>
      <w:sz w:val="24"/>
      <w:szCs w:val="24"/>
    </w:rPr>
  </w:style>
  <w:style w:type="character" w:customStyle="1" w:styleId="SubtitleChar">
    <w:name w:val="Subtitle Char"/>
    <w:link w:val="Subtitle"/>
    <w:rsid w:val="00E03743"/>
    <w:rPr>
      <w:rFonts w:ascii="Calisto MT" w:eastAsia="Times New Roman" w:hAnsi="Calisto MT" w:cs="Times New Roman"/>
      <w:i/>
      <w:iCs/>
      <w:color w:val="7C8F97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semiHidden/>
    <w:unhideWhenUsed/>
    <w:rsid w:val="00E03743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E03743"/>
  </w:style>
  <w:style w:type="paragraph" w:styleId="Title">
    <w:name w:val="Title"/>
    <w:basedOn w:val="Normal"/>
    <w:next w:val="Normal"/>
    <w:link w:val="TitleChar"/>
    <w:qFormat/>
    <w:rsid w:val="00E03743"/>
    <w:pPr>
      <w:pBdr>
        <w:bottom w:val="single" w:sz="8" w:space="4" w:color="7C8F97"/>
      </w:pBdr>
      <w:spacing w:after="300"/>
      <w:contextualSpacing/>
    </w:pPr>
    <w:rPr>
      <w:color w:val="384347"/>
      <w:spacing w:val="5"/>
      <w:kern w:val="28"/>
      <w:sz w:val="52"/>
      <w:szCs w:val="52"/>
    </w:rPr>
  </w:style>
  <w:style w:type="character" w:customStyle="1" w:styleId="TitleChar">
    <w:name w:val="Title Char"/>
    <w:link w:val="Title"/>
    <w:rsid w:val="00E03743"/>
    <w:rPr>
      <w:rFonts w:ascii="Calisto MT" w:eastAsia="Times New Roman" w:hAnsi="Calisto MT" w:cs="Times New Roman"/>
      <w:color w:val="384347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semiHidden/>
    <w:unhideWhenUsed/>
    <w:rsid w:val="00E03743"/>
    <w:pPr>
      <w:spacing w:before="120"/>
    </w:pPr>
    <w:rPr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unhideWhenUsed/>
    <w:rsid w:val="00E03743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E03743"/>
    <w:pPr>
      <w:spacing w:after="100"/>
      <w:ind w:left="200"/>
    </w:pPr>
  </w:style>
  <w:style w:type="paragraph" w:styleId="TOC3">
    <w:name w:val="toc 3"/>
    <w:basedOn w:val="Normal"/>
    <w:next w:val="Normal"/>
    <w:autoRedefine/>
    <w:semiHidden/>
    <w:unhideWhenUsed/>
    <w:rsid w:val="00E03743"/>
    <w:pPr>
      <w:spacing w:after="100"/>
      <w:ind w:left="400"/>
    </w:pPr>
  </w:style>
  <w:style w:type="paragraph" w:styleId="TOC4">
    <w:name w:val="toc 4"/>
    <w:basedOn w:val="Normal"/>
    <w:next w:val="Normal"/>
    <w:autoRedefine/>
    <w:semiHidden/>
    <w:unhideWhenUsed/>
    <w:rsid w:val="00E03743"/>
    <w:pPr>
      <w:spacing w:after="100"/>
      <w:ind w:left="600"/>
    </w:pPr>
  </w:style>
  <w:style w:type="paragraph" w:styleId="TOC5">
    <w:name w:val="toc 5"/>
    <w:basedOn w:val="Normal"/>
    <w:next w:val="Normal"/>
    <w:autoRedefine/>
    <w:semiHidden/>
    <w:unhideWhenUsed/>
    <w:rsid w:val="00E03743"/>
    <w:pPr>
      <w:spacing w:after="100"/>
      <w:ind w:left="800"/>
    </w:pPr>
  </w:style>
  <w:style w:type="paragraph" w:styleId="TOC6">
    <w:name w:val="toc 6"/>
    <w:basedOn w:val="Normal"/>
    <w:next w:val="Normal"/>
    <w:autoRedefine/>
    <w:semiHidden/>
    <w:unhideWhenUsed/>
    <w:rsid w:val="00E03743"/>
    <w:pPr>
      <w:spacing w:after="100"/>
      <w:ind w:left="1000"/>
    </w:pPr>
  </w:style>
  <w:style w:type="paragraph" w:styleId="TOC7">
    <w:name w:val="toc 7"/>
    <w:basedOn w:val="Normal"/>
    <w:next w:val="Normal"/>
    <w:autoRedefine/>
    <w:semiHidden/>
    <w:unhideWhenUsed/>
    <w:rsid w:val="00E03743"/>
    <w:pPr>
      <w:spacing w:after="100"/>
      <w:ind w:left="1200"/>
    </w:pPr>
  </w:style>
  <w:style w:type="paragraph" w:styleId="TOC8">
    <w:name w:val="toc 8"/>
    <w:basedOn w:val="Normal"/>
    <w:next w:val="Normal"/>
    <w:autoRedefine/>
    <w:semiHidden/>
    <w:unhideWhenUsed/>
    <w:rsid w:val="00E03743"/>
    <w:pPr>
      <w:spacing w:after="100"/>
      <w:ind w:left="1400"/>
    </w:pPr>
  </w:style>
  <w:style w:type="paragraph" w:styleId="TOC9">
    <w:name w:val="toc 9"/>
    <w:basedOn w:val="Normal"/>
    <w:next w:val="Normal"/>
    <w:autoRedefine/>
    <w:semiHidden/>
    <w:unhideWhenUsed/>
    <w:rsid w:val="00E03743"/>
    <w:pPr>
      <w:spacing w:after="100"/>
      <w:ind w:left="1600"/>
    </w:pPr>
  </w:style>
  <w:style w:type="paragraph" w:styleId="TOCHeading">
    <w:name w:val="TOC Heading"/>
    <w:basedOn w:val="Heading1"/>
    <w:next w:val="Normal"/>
    <w:semiHidden/>
    <w:unhideWhenUsed/>
    <w:qFormat/>
    <w:rsid w:val="00E03743"/>
    <w:pPr>
      <w:outlineLvl w:val="9"/>
    </w:pPr>
  </w:style>
  <w:style w:type="paragraph" w:customStyle="1" w:styleId="NoParagraphStyle">
    <w:name w:val="[No Paragraph Style]"/>
    <w:rsid w:val="00B6790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paragraph" w:customStyle="1" w:styleId="BasicParagraph">
    <w:name w:val="[Basic Paragraph]"/>
    <w:basedOn w:val="NoParagraphStyle"/>
    <w:uiPriority w:val="99"/>
    <w:rsid w:val="00B67904"/>
  </w:style>
  <w:style w:type="character" w:styleId="Hyperlink">
    <w:name w:val="Hyperlink"/>
    <w:rsid w:val="00767F9C"/>
    <w:rPr>
      <w:color w:val="524A82"/>
      <w:u w:val="single"/>
    </w:rPr>
  </w:style>
  <w:style w:type="character" w:styleId="Strong">
    <w:name w:val="Strong"/>
    <w:basedOn w:val="DefaultParagraphFont"/>
    <w:uiPriority w:val="22"/>
    <w:qFormat/>
    <w:rsid w:val="00D12111"/>
    <w:rPr>
      <w:b/>
      <w:bCs/>
    </w:rPr>
  </w:style>
  <w:style w:type="table" w:styleId="TableGrid">
    <w:name w:val="Table Grid"/>
    <w:basedOn w:val="TableNormal"/>
    <w:rsid w:val="00053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3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@woodvaleprimaryacademy.org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9" ma:contentTypeDescription="Create a new document." ma:contentTypeScope="" ma:versionID="681d20383ac3967ed3f7c1d6a0e3af6b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7f1f3278baae595c0b7d3076a658a12e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91A2E3-ABB2-47A0-9454-4B828C84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465e86-e373-4ded-aeac-1e2b52aa71f8"/>
    <ds:schemaRef ds:uri="abf9c689-a132-45fd-86ee-e667105a0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F35C49F-207A-46C1-80D4-2D56996D4E78}">
  <ds:schemaRefs>
    <ds:schemaRef ds:uri="http://schemas.microsoft.com/office/2006/metadata/properties"/>
    <ds:schemaRef ds:uri="http://schemas.microsoft.com/office/infopath/2007/PartnerControls"/>
    <ds:schemaRef ds:uri="abf9c689-a132-45fd-86ee-e667105a03e5"/>
    <ds:schemaRef ds:uri="87465e86-e373-4ded-aeac-1e2b52aa71f8"/>
  </ds:schemaRefs>
</ds:datastoreItem>
</file>

<file path=customXml/itemProps3.xml><?xml version="1.0" encoding="utf-8"?>
<ds:datastoreItem xmlns:ds="http://schemas.openxmlformats.org/officeDocument/2006/customXml" ds:itemID="{1718D06A-D670-4991-9FA0-015EC6F8FDD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165</Words>
  <Characters>872</Characters>
  <Application>Microsoft Office Word</Application>
  <DocSecurity>0</DocSecurity>
  <Lines>40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Ingoldmells Academy Letterhead Template</vt:lpstr>
    </vt:vector>
  </TitlesOfParts>
  <Company>Greenwood Academies Trust</Company>
  <LinksUpToDate>false</LinksUpToDate>
  <CharactersWithSpaces>1029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Ingoldmells Academy Letterhead Template</dc:title>
  <dc:subject/>
  <dc:creator>Alison Hope</dc:creator>
  <cp:keywords/>
  <cp:lastModifiedBy>S Booth</cp:lastModifiedBy>
  <cp:revision>5</cp:revision>
  <cp:lastPrinted>2026-03-19T14:13:00Z</cp:lastPrinted>
  <dcterms:created xsi:type="dcterms:W3CDTF">2026-03-19T10:24:00Z</dcterms:created>
  <dcterms:modified xsi:type="dcterms:W3CDTF">2026-03-19T14:55:00Z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kchurch@kingswoodprimaryacademy.org</vt:lpwstr>
  </property>
  <property fmtid="{D5CDD505-2E9C-101B-9397-08002B2CF9AE}" pid="6" name="MSIP_Label_71dda7c5-96ca-48e3-9e3a-5c391aea2853_SetDate">
    <vt:lpwstr>2020-02-11T11:00:07.1891231+00:00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0x0101000F18EA81FEC73C4FB722FB76960D92E6</vt:lpwstr>
  </property>
  <property fmtid="{D5CDD505-2E9C-101B-9397-08002B2CF9AE}" pid="12" name="MediaServiceImageTags">
    <vt:lpwstr/>
  </property>
</Properties>
</file>