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ED7">
        <w:rPr>
          <w:rFonts w:ascii="Calibri" w:hAnsi="Calibri" w:cs="Calibri"/>
          <w:color w:val="auto"/>
          <w:sz w:val="22"/>
        </w:rPr>
        <w:t>@kingswoodpri</w:t>
      </w:r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766CA5D3" w14:textId="77777777" w:rsidR="006C29F1" w:rsidRDefault="006C29F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</w:p>
    <w:p w14:paraId="665751E8" w14:textId="56D281A0" w:rsidR="006C29F1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March 2026</w:t>
      </w:r>
    </w:p>
    <w:p w14:paraId="41D90BDE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8857AB1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DF874DF" w14:textId="53B6CFF0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Dear Parents/Carers</w:t>
      </w:r>
    </w:p>
    <w:p w14:paraId="21F8FECE" w14:textId="77777777" w:rsidR="00411ED0" w:rsidRPr="00411ED0" w:rsidRDefault="00411ED0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8724F1F" w14:textId="36EA4FB2" w:rsidR="00411ED0" w:rsidRPr="00411ED0" w:rsidRDefault="00411ED0" w:rsidP="00411ED0">
      <w:pPr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 w:rsidRPr="00411ED0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Years </w:t>
      </w:r>
      <w:r w:rsidR="003156A3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1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, </w:t>
      </w:r>
      <w:r w:rsidR="003156A3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2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&amp; </w:t>
      </w:r>
      <w:r w:rsidR="003156A3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3</w:t>
      </w:r>
    </w:p>
    <w:p w14:paraId="60BA8938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93B1803" w14:textId="51284C45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 xml:space="preserve">The children have an exciting opportunity coming up: we will be visiting 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>Corby Cube Library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on </w:t>
      </w:r>
      <w:r w:rsidR="003156A3">
        <w:rPr>
          <w:rFonts w:ascii="Calibri" w:hAnsi="Calibri" w:cs="Calibri"/>
          <w:b/>
          <w:bCs/>
          <w:color w:val="auto"/>
          <w:sz w:val="24"/>
          <w:szCs w:val="24"/>
        </w:rPr>
        <w:t>Thursday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 xml:space="preserve"> 1</w:t>
      </w:r>
      <w:r w:rsidR="003156A3">
        <w:rPr>
          <w:rFonts w:ascii="Calibri" w:hAnsi="Calibri" w:cs="Calibri"/>
          <w:b/>
          <w:bCs/>
          <w:color w:val="auto"/>
          <w:sz w:val="24"/>
          <w:szCs w:val="24"/>
        </w:rPr>
        <w:t>6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vertAlign w:val="superscript"/>
        </w:rPr>
        <w:t>th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>April</w:t>
      </w:r>
      <w:r w:rsidRPr="00411ED0">
        <w:rPr>
          <w:rFonts w:ascii="Calibri" w:hAnsi="Calibri" w:cs="Calibri"/>
          <w:color w:val="auto"/>
          <w:sz w:val="24"/>
          <w:szCs w:val="24"/>
        </w:rPr>
        <w:t>.  During the visit, each child will be assigned their very own library card which will allow them to borrow and exchange books throughout the year.</w:t>
      </w:r>
    </w:p>
    <w:p w14:paraId="2C511DE2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AB7175F" w14:textId="5FDE97EC" w:rsidR="002B40CA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As part of the trip, the children will also enjoy a tour of The Core Theatre along with a fun activity led by the theatre team.</w:t>
      </w:r>
    </w:p>
    <w:p w14:paraId="456B5F2D" w14:textId="77777777" w:rsidR="00B8000F" w:rsidRDefault="00B8000F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00A8D852" w14:textId="75ADB59F" w:rsidR="00B8000F" w:rsidRPr="00411ED0" w:rsidRDefault="00B8000F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The children will be walking to the Library</w:t>
      </w:r>
      <w:r w:rsidR="00AF33E4">
        <w:rPr>
          <w:rFonts w:ascii="Calibri" w:hAnsi="Calibri" w:cs="Calibri"/>
          <w:color w:val="auto"/>
          <w:sz w:val="24"/>
          <w:szCs w:val="24"/>
        </w:rPr>
        <w:t xml:space="preserve"> accompanied by </w:t>
      </w:r>
      <w:r w:rsidR="00083ABF">
        <w:rPr>
          <w:rFonts w:ascii="Calibri" w:hAnsi="Calibri" w:cs="Calibri"/>
          <w:color w:val="auto"/>
          <w:sz w:val="24"/>
          <w:szCs w:val="24"/>
        </w:rPr>
        <w:t>their Teacher and Teaching Assistants.</w:t>
      </w:r>
    </w:p>
    <w:p w14:paraId="6D182922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4BE8B21" w14:textId="2E3A4D7C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Please ensure you complete and return the attached for</w:t>
      </w:r>
      <w:r w:rsidR="00411ED0">
        <w:rPr>
          <w:rFonts w:ascii="Calibri" w:hAnsi="Calibri" w:cs="Calibri"/>
          <w:color w:val="auto"/>
          <w:sz w:val="24"/>
          <w:szCs w:val="24"/>
        </w:rPr>
        <w:t>m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>by next Wednesday (25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vertAlign w:val="superscript"/>
        </w:rPr>
        <w:t>th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 xml:space="preserve"> March)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so that your child is able to receive their library card during the visit.</w:t>
      </w:r>
    </w:p>
    <w:p w14:paraId="3FFDAC1A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456A5FCE" w14:textId="225C3116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Thank you for your support.</w:t>
      </w:r>
    </w:p>
    <w:p w14:paraId="6C06EA5B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6634DA67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5A0D6BE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80B6BDE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5D4C510B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D54474E" w14:textId="142E70A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Miss G</w:t>
      </w:r>
    </w:p>
    <w:p w14:paraId="469C502B" w14:textId="4A6D48F5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Reading Leader</w:t>
      </w:r>
    </w:p>
    <w:p w14:paraId="7AEDFE48" w14:textId="77777777" w:rsidR="002B40CA" w:rsidRPr="00411ED0" w:rsidRDefault="002B40CA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7651C6D" w14:textId="77777777" w:rsidR="002B40CA" w:rsidRPr="00411ED0" w:rsidRDefault="002B40CA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502733A9" w14:textId="77777777" w:rsidR="006C29F1" w:rsidRPr="00411ED0" w:rsidRDefault="006C29F1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sectPr w:rsidR="006C29F1" w:rsidRPr="00411ED0" w:rsidSect="00904ED7">
      <w:footerReference w:type="default" r:id="rId14"/>
      <w:headerReference w:type="first" r:id="rId15"/>
      <w:footerReference w:type="first" r:id="rId16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F150F" w14:textId="77777777" w:rsidR="005E6CE8" w:rsidRDefault="005E6CE8">
      <w:r>
        <w:separator/>
      </w:r>
    </w:p>
  </w:endnote>
  <w:endnote w:type="continuationSeparator" w:id="0">
    <w:p w14:paraId="06480463" w14:textId="77777777" w:rsidR="005E6CE8" w:rsidRDefault="005E6CE8">
      <w:r>
        <w:continuationSeparator/>
      </w:r>
    </w:p>
  </w:endnote>
  <w:endnote w:type="continuationNotice" w:id="1">
    <w:p w14:paraId="20D3DFA3" w14:textId="77777777" w:rsidR="005E6CE8" w:rsidRDefault="005E6C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0EA14" w14:textId="77777777" w:rsidR="005E6CE8" w:rsidRDefault="005E6CE8">
      <w:r>
        <w:separator/>
      </w:r>
    </w:p>
  </w:footnote>
  <w:footnote w:type="continuationSeparator" w:id="0">
    <w:p w14:paraId="58062A27" w14:textId="77777777" w:rsidR="005E6CE8" w:rsidRDefault="005E6CE8">
      <w:r>
        <w:continuationSeparator/>
      </w:r>
    </w:p>
  </w:footnote>
  <w:footnote w:type="continuationNotice" w:id="1">
    <w:p w14:paraId="376D3EC7" w14:textId="77777777" w:rsidR="005E6CE8" w:rsidRDefault="005E6C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DBF"/>
    <w:rsid w:val="00040DEA"/>
    <w:rsid w:val="00045088"/>
    <w:rsid w:val="000534FA"/>
    <w:rsid w:val="00055103"/>
    <w:rsid w:val="00070066"/>
    <w:rsid w:val="000705D1"/>
    <w:rsid w:val="00075F8A"/>
    <w:rsid w:val="00083ABF"/>
    <w:rsid w:val="00091FAF"/>
    <w:rsid w:val="000A4CFB"/>
    <w:rsid w:val="000C7795"/>
    <w:rsid w:val="000E022A"/>
    <w:rsid w:val="000E2BFD"/>
    <w:rsid w:val="000F2252"/>
    <w:rsid w:val="000F7564"/>
    <w:rsid w:val="00101E7D"/>
    <w:rsid w:val="00102291"/>
    <w:rsid w:val="0011304A"/>
    <w:rsid w:val="00116C3B"/>
    <w:rsid w:val="00117E29"/>
    <w:rsid w:val="00124A20"/>
    <w:rsid w:val="00131204"/>
    <w:rsid w:val="00143353"/>
    <w:rsid w:val="00147E29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E4569"/>
    <w:rsid w:val="001F1B06"/>
    <w:rsid w:val="002073DF"/>
    <w:rsid w:val="00210304"/>
    <w:rsid w:val="00211B4D"/>
    <w:rsid w:val="002141B8"/>
    <w:rsid w:val="00230C6E"/>
    <w:rsid w:val="00236077"/>
    <w:rsid w:val="00237FF6"/>
    <w:rsid w:val="00245DD2"/>
    <w:rsid w:val="00246C71"/>
    <w:rsid w:val="00247ED0"/>
    <w:rsid w:val="00252C76"/>
    <w:rsid w:val="00263993"/>
    <w:rsid w:val="00293788"/>
    <w:rsid w:val="002A1C59"/>
    <w:rsid w:val="002B40CA"/>
    <w:rsid w:val="002C0896"/>
    <w:rsid w:val="0030000A"/>
    <w:rsid w:val="00302CA0"/>
    <w:rsid w:val="003156A3"/>
    <w:rsid w:val="00363B29"/>
    <w:rsid w:val="003640AA"/>
    <w:rsid w:val="003834E6"/>
    <w:rsid w:val="00384F1F"/>
    <w:rsid w:val="003949D2"/>
    <w:rsid w:val="00397CB6"/>
    <w:rsid w:val="003A68A7"/>
    <w:rsid w:val="003B2107"/>
    <w:rsid w:val="003B458E"/>
    <w:rsid w:val="003C4C6F"/>
    <w:rsid w:val="003D0960"/>
    <w:rsid w:val="003D7149"/>
    <w:rsid w:val="003D7474"/>
    <w:rsid w:val="003D7802"/>
    <w:rsid w:val="003F0B2F"/>
    <w:rsid w:val="003F6C89"/>
    <w:rsid w:val="004029E1"/>
    <w:rsid w:val="00406409"/>
    <w:rsid w:val="00407DA3"/>
    <w:rsid w:val="00411ED0"/>
    <w:rsid w:val="00416089"/>
    <w:rsid w:val="00420942"/>
    <w:rsid w:val="00425E0E"/>
    <w:rsid w:val="00434D40"/>
    <w:rsid w:val="00437647"/>
    <w:rsid w:val="004436CE"/>
    <w:rsid w:val="00447312"/>
    <w:rsid w:val="0044795C"/>
    <w:rsid w:val="00455855"/>
    <w:rsid w:val="00457C84"/>
    <w:rsid w:val="004643E0"/>
    <w:rsid w:val="0047554C"/>
    <w:rsid w:val="004909B8"/>
    <w:rsid w:val="004940EE"/>
    <w:rsid w:val="004C6F8C"/>
    <w:rsid w:val="004D3EC5"/>
    <w:rsid w:val="004F0465"/>
    <w:rsid w:val="004F2DC4"/>
    <w:rsid w:val="0051336B"/>
    <w:rsid w:val="0051427B"/>
    <w:rsid w:val="0052426E"/>
    <w:rsid w:val="00524534"/>
    <w:rsid w:val="00525C4A"/>
    <w:rsid w:val="0053212B"/>
    <w:rsid w:val="00536B6C"/>
    <w:rsid w:val="005417E0"/>
    <w:rsid w:val="00546030"/>
    <w:rsid w:val="0054635E"/>
    <w:rsid w:val="00551C21"/>
    <w:rsid w:val="00556D42"/>
    <w:rsid w:val="0055749F"/>
    <w:rsid w:val="005673D0"/>
    <w:rsid w:val="00575B45"/>
    <w:rsid w:val="005863D1"/>
    <w:rsid w:val="00590E39"/>
    <w:rsid w:val="00597EE5"/>
    <w:rsid w:val="005B4DF4"/>
    <w:rsid w:val="005B5B75"/>
    <w:rsid w:val="005B7343"/>
    <w:rsid w:val="005E0E86"/>
    <w:rsid w:val="005E5C55"/>
    <w:rsid w:val="005E6CE8"/>
    <w:rsid w:val="00600487"/>
    <w:rsid w:val="0063341C"/>
    <w:rsid w:val="00636FAE"/>
    <w:rsid w:val="006376E6"/>
    <w:rsid w:val="0065281C"/>
    <w:rsid w:val="00685EA4"/>
    <w:rsid w:val="006913B2"/>
    <w:rsid w:val="006C29F1"/>
    <w:rsid w:val="006C3E50"/>
    <w:rsid w:val="006D0163"/>
    <w:rsid w:val="006D6B97"/>
    <w:rsid w:val="006E0488"/>
    <w:rsid w:val="006E0B32"/>
    <w:rsid w:val="0071531D"/>
    <w:rsid w:val="0074731D"/>
    <w:rsid w:val="007529B9"/>
    <w:rsid w:val="007547EB"/>
    <w:rsid w:val="0075715C"/>
    <w:rsid w:val="00767F9C"/>
    <w:rsid w:val="0077305E"/>
    <w:rsid w:val="00790627"/>
    <w:rsid w:val="007B6BC2"/>
    <w:rsid w:val="007C7010"/>
    <w:rsid w:val="007E6BFC"/>
    <w:rsid w:val="00801F49"/>
    <w:rsid w:val="00807208"/>
    <w:rsid w:val="008119A9"/>
    <w:rsid w:val="008158B1"/>
    <w:rsid w:val="008338CA"/>
    <w:rsid w:val="00840714"/>
    <w:rsid w:val="00851F89"/>
    <w:rsid w:val="00857F35"/>
    <w:rsid w:val="008624D8"/>
    <w:rsid w:val="00866C32"/>
    <w:rsid w:val="00867BC6"/>
    <w:rsid w:val="00881CB7"/>
    <w:rsid w:val="00890422"/>
    <w:rsid w:val="00895AEE"/>
    <w:rsid w:val="008B4DF8"/>
    <w:rsid w:val="008D679F"/>
    <w:rsid w:val="008E386F"/>
    <w:rsid w:val="008E4E0E"/>
    <w:rsid w:val="00900F70"/>
    <w:rsid w:val="00903389"/>
    <w:rsid w:val="00904ED7"/>
    <w:rsid w:val="00905AA4"/>
    <w:rsid w:val="0094189F"/>
    <w:rsid w:val="009506B6"/>
    <w:rsid w:val="00953860"/>
    <w:rsid w:val="00965A08"/>
    <w:rsid w:val="00965F2C"/>
    <w:rsid w:val="00970C56"/>
    <w:rsid w:val="009779DB"/>
    <w:rsid w:val="00981E3A"/>
    <w:rsid w:val="009861E7"/>
    <w:rsid w:val="00A05620"/>
    <w:rsid w:val="00A06D54"/>
    <w:rsid w:val="00A16C88"/>
    <w:rsid w:val="00A433CE"/>
    <w:rsid w:val="00A52C3C"/>
    <w:rsid w:val="00A56DD7"/>
    <w:rsid w:val="00A609E0"/>
    <w:rsid w:val="00A7101C"/>
    <w:rsid w:val="00A71D5D"/>
    <w:rsid w:val="00AA0022"/>
    <w:rsid w:val="00AA09BF"/>
    <w:rsid w:val="00AA44CD"/>
    <w:rsid w:val="00AA5B96"/>
    <w:rsid w:val="00AB1238"/>
    <w:rsid w:val="00AC0E3A"/>
    <w:rsid w:val="00AD7550"/>
    <w:rsid w:val="00AE3057"/>
    <w:rsid w:val="00AF33E4"/>
    <w:rsid w:val="00AF5438"/>
    <w:rsid w:val="00AF64D1"/>
    <w:rsid w:val="00B12038"/>
    <w:rsid w:val="00B24AA8"/>
    <w:rsid w:val="00B55232"/>
    <w:rsid w:val="00B62740"/>
    <w:rsid w:val="00B665C9"/>
    <w:rsid w:val="00B67904"/>
    <w:rsid w:val="00B67D7F"/>
    <w:rsid w:val="00B73B27"/>
    <w:rsid w:val="00B73F91"/>
    <w:rsid w:val="00B8000F"/>
    <w:rsid w:val="00B91ED7"/>
    <w:rsid w:val="00BA7A32"/>
    <w:rsid w:val="00BB3D75"/>
    <w:rsid w:val="00BC78E1"/>
    <w:rsid w:val="00BE0FBF"/>
    <w:rsid w:val="00BE1C7F"/>
    <w:rsid w:val="00C031A8"/>
    <w:rsid w:val="00C036D6"/>
    <w:rsid w:val="00C10B45"/>
    <w:rsid w:val="00C17DBE"/>
    <w:rsid w:val="00C27568"/>
    <w:rsid w:val="00C445E6"/>
    <w:rsid w:val="00C537F4"/>
    <w:rsid w:val="00C57337"/>
    <w:rsid w:val="00C64075"/>
    <w:rsid w:val="00C91558"/>
    <w:rsid w:val="00CA6A47"/>
    <w:rsid w:val="00CA798F"/>
    <w:rsid w:val="00CC080D"/>
    <w:rsid w:val="00CC3608"/>
    <w:rsid w:val="00CC5594"/>
    <w:rsid w:val="00CE32E5"/>
    <w:rsid w:val="00CE3DA4"/>
    <w:rsid w:val="00CE6528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A0541"/>
    <w:rsid w:val="00DD1CFD"/>
    <w:rsid w:val="00DD4F47"/>
    <w:rsid w:val="00E21A7C"/>
    <w:rsid w:val="00E251F8"/>
    <w:rsid w:val="00E41138"/>
    <w:rsid w:val="00E45EB9"/>
    <w:rsid w:val="00E466BF"/>
    <w:rsid w:val="00E66065"/>
    <w:rsid w:val="00E957AB"/>
    <w:rsid w:val="00EA19FD"/>
    <w:rsid w:val="00EA40DA"/>
    <w:rsid w:val="00EB13D8"/>
    <w:rsid w:val="00EB3EC7"/>
    <w:rsid w:val="00EC0593"/>
    <w:rsid w:val="00EC1AA4"/>
    <w:rsid w:val="00ED1252"/>
    <w:rsid w:val="00EE45A8"/>
    <w:rsid w:val="00F00195"/>
    <w:rsid w:val="00F01ED0"/>
    <w:rsid w:val="00F06D97"/>
    <w:rsid w:val="00F22832"/>
    <w:rsid w:val="00F229B3"/>
    <w:rsid w:val="00F24C1B"/>
    <w:rsid w:val="00F42D8F"/>
    <w:rsid w:val="00F71F39"/>
    <w:rsid w:val="00F76A1D"/>
    <w:rsid w:val="00F85637"/>
    <w:rsid w:val="00FA38B7"/>
    <w:rsid w:val="00FB6990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3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945</Characters>
  <Application>Microsoft Office Word</Application>
  <DocSecurity>0</DocSecurity>
  <Lines>47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1101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5</cp:revision>
  <cp:lastPrinted>2026-03-19T10:27:00Z</cp:lastPrinted>
  <dcterms:created xsi:type="dcterms:W3CDTF">2026-03-19T10:29:00Z</dcterms:created>
  <dcterms:modified xsi:type="dcterms:W3CDTF">2026-03-19T13:00:00Z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