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bookmarkStart w:id="0" w:name="_Hlk115250326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1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Text Box 7" o:sp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1CDCB59E" w:rsidR="00904ED7" w:rsidRDefault="00245DD2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0912170B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311150" cy="311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ED7">
        <w:rPr>
          <w:rFonts w:ascii="Calibri" w:hAnsi="Calibri" w:cs="Calibri"/>
          <w:color w:val="auto"/>
          <w:sz w:val="22"/>
        </w:rPr>
        <w:t>@kingswoodpri</w:t>
      </w:r>
    </w:p>
    <w:p w14:paraId="2B8B0CBF" w14:textId="2CE7EC37" w:rsidR="00B91ED7" w:rsidRDefault="004029E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Kingswood Primary Academy   </w:t>
      </w:r>
    </w:p>
    <w:p w14:paraId="502733A9" w14:textId="55E8D9D0" w:rsidR="006C29F1" w:rsidRPr="00694332" w:rsidRDefault="005764F2" w:rsidP="006C29F1">
      <w:pPr>
        <w:spacing w:after="120"/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March</w:t>
      </w:r>
      <w:r w:rsidR="00145EAF" w:rsidRPr="00694332">
        <w:rPr>
          <w:rFonts w:ascii="Calibri" w:hAnsi="Calibri" w:cs="Calibri"/>
          <w:color w:val="auto"/>
          <w:sz w:val="24"/>
          <w:szCs w:val="24"/>
        </w:rPr>
        <w:t xml:space="preserve"> 2026</w:t>
      </w:r>
    </w:p>
    <w:p w14:paraId="657FEFBC" w14:textId="51996037" w:rsidR="00145EAF" w:rsidRDefault="00863EA1" w:rsidP="00145EAF">
      <w:pPr>
        <w:spacing w:after="120"/>
        <w:ind w:right="-306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DUXFORD IMPERIAL WAR MUSEUM</w:t>
      </w:r>
      <w:r w:rsidR="005764F2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–</w:t>
      </w:r>
      <w:r w:rsidR="005764F2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WEDNESDAY 15TH</w:t>
      </w:r>
      <w:r w:rsidR="00145EAF" w:rsidRPr="00694332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APRIL</w:t>
      </w:r>
      <w:r w:rsidR="00145EAF" w:rsidRPr="00694332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2026</w:t>
      </w:r>
    </w:p>
    <w:p w14:paraId="168E5BCE" w14:textId="794C2468" w:rsidR="00145EAF" w:rsidRPr="00694332" w:rsidRDefault="00145EAF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694332">
        <w:rPr>
          <w:rFonts w:ascii="Calibri" w:hAnsi="Calibri" w:cs="Calibri"/>
          <w:color w:val="auto"/>
          <w:sz w:val="24"/>
          <w:szCs w:val="24"/>
        </w:rPr>
        <w:t>Dear Parents/Carers</w:t>
      </w:r>
    </w:p>
    <w:p w14:paraId="7EADC14B" w14:textId="77777777" w:rsidR="00145EAF" w:rsidRPr="00C3664D" w:rsidRDefault="00145EAF" w:rsidP="00145EAF">
      <w:pPr>
        <w:ind w:right="-306"/>
        <w:rPr>
          <w:rFonts w:ascii="Calibri" w:hAnsi="Calibri" w:cs="Calibri"/>
          <w:color w:val="auto"/>
          <w:szCs w:val="20"/>
        </w:rPr>
      </w:pPr>
    </w:p>
    <w:p w14:paraId="01273DFB" w14:textId="2DBB723F" w:rsidR="00863EA1" w:rsidRDefault="00863EA1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Pupils in Year 6 are studying “World War 2” and as part of this project we have arranged a visit to the Imperial War Museum in Duxford on Wednesday 15</w:t>
      </w:r>
      <w:r w:rsidRPr="00863EA1">
        <w:rPr>
          <w:rFonts w:ascii="Calibri" w:hAnsi="Calibri" w:cs="Calibri"/>
          <w:color w:val="auto"/>
          <w:sz w:val="24"/>
          <w:szCs w:val="24"/>
          <w:vertAlign w:val="superscript"/>
        </w:rPr>
        <w:t>th</w:t>
      </w:r>
      <w:r>
        <w:rPr>
          <w:rFonts w:ascii="Calibri" w:hAnsi="Calibri" w:cs="Calibri"/>
          <w:color w:val="auto"/>
          <w:sz w:val="24"/>
          <w:szCs w:val="24"/>
        </w:rPr>
        <w:t xml:space="preserve"> April.  The children will have a fantastic day and will get to see for themselves some of the relics from the actual war.</w:t>
      </w:r>
    </w:p>
    <w:p w14:paraId="168F038B" w14:textId="77777777" w:rsidR="00863EA1" w:rsidRPr="00C3664D" w:rsidRDefault="00863EA1" w:rsidP="00145EAF">
      <w:pPr>
        <w:ind w:right="-306"/>
        <w:rPr>
          <w:rFonts w:ascii="Calibri" w:hAnsi="Calibri" w:cs="Calibri"/>
          <w:color w:val="auto"/>
          <w:szCs w:val="20"/>
        </w:rPr>
      </w:pPr>
    </w:p>
    <w:p w14:paraId="7B79EAA4" w14:textId="4319E850" w:rsidR="00863EA1" w:rsidRDefault="00863EA1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Please make sure your child arrives at School at 8:15am as the coach will leave at 8:30am prompt.  We will leave Duxford at 2:30pm and return to School around 4:00pm.  If you wish your child to walk home alone at the end of the day, please tick the box below.</w:t>
      </w:r>
    </w:p>
    <w:p w14:paraId="0B674C48" w14:textId="77777777" w:rsidR="00863EA1" w:rsidRPr="00C3664D" w:rsidRDefault="00863EA1" w:rsidP="00145EAF">
      <w:pPr>
        <w:ind w:right="-306"/>
        <w:rPr>
          <w:rFonts w:ascii="Calibri" w:hAnsi="Calibri" w:cs="Calibri"/>
          <w:color w:val="auto"/>
          <w:szCs w:val="20"/>
        </w:rPr>
      </w:pPr>
    </w:p>
    <w:p w14:paraId="5BE7DCB6" w14:textId="53672885" w:rsidR="00863EA1" w:rsidRDefault="00863EA1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We do ask that the children wear school uniform as it makes it easier to identify them out of the School grounds.  They will not need any money to spend there.  </w:t>
      </w:r>
    </w:p>
    <w:p w14:paraId="53AD0F1D" w14:textId="77777777" w:rsidR="00863EA1" w:rsidRPr="00C3664D" w:rsidRDefault="00863EA1" w:rsidP="00145EAF">
      <w:pPr>
        <w:ind w:right="-306"/>
        <w:rPr>
          <w:rFonts w:ascii="Calibri" w:hAnsi="Calibri" w:cs="Calibri"/>
          <w:color w:val="auto"/>
          <w:szCs w:val="20"/>
        </w:rPr>
      </w:pPr>
    </w:p>
    <w:p w14:paraId="28B4259A" w14:textId="246B2DE7" w:rsidR="003D4363" w:rsidRPr="00694332" w:rsidRDefault="003D4363" w:rsidP="003D4363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694332">
        <w:rPr>
          <w:rFonts w:ascii="Calibri" w:hAnsi="Calibri" w:cs="Calibri"/>
          <w:color w:val="auto"/>
          <w:sz w:val="24"/>
          <w:szCs w:val="24"/>
        </w:rPr>
        <w:t>Please provide your child with a home packed lunch (no chocolate, fizzy drinks or sweets please).  If your child normally receives a free school meal, a packed lunch will be provided on the day</w:t>
      </w:r>
      <w:r>
        <w:rPr>
          <w:rFonts w:ascii="Calibri" w:hAnsi="Calibri" w:cs="Calibri"/>
          <w:color w:val="auto"/>
          <w:sz w:val="24"/>
          <w:szCs w:val="24"/>
        </w:rPr>
        <w:t xml:space="preserve">, please book </w:t>
      </w:r>
      <w:r w:rsidR="00863EA1">
        <w:rPr>
          <w:rFonts w:ascii="Calibri" w:hAnsi="Calibri" w:cs="Calibri"/>
          <w:color w:val="auto"/>
          <w:sz w:val="24"/>
          <w:szCs w:val="24"/>
        </w:rPr>
        <w:t>this</w:t>
      </w:r>
      <w:r>
        <w:rPr>
          <w:rFonts w:ascii="Calibri" w:hAnsi="Calibri" w:cs="Calibri"/>
          <w:color w:val="auto"/>
          <w:sz w:val="24"/>
          <w:szCs w:val="24"/>
        </w:rPr>
        <w:t xml:space="preserve"> online at </w:t>
      </w:r>
      <w:hyperlink r:id="rId14" w:history="1">
        <w:r w:rsidRPr="00D878D5">
          <w:rPr>
            <w:rStyle w:val="Hyperlink"/>
            <w:rFonts w:ascii="Calibri" w:hAnsi="Calibri" w:cs="Calibri"/>
            <w:sz w:val="24"/>
            <w:szCs w:val="24"/>
          </w:rPr>
          <w:t>www.kingswoodcatering.co.uk</w:t>
        </w:r>
      </w:hyperlink>
      <w:r>
        <w:rPr>
          <w:rFonts w:ascii="Calibri" w:hAnsi="Calibri" w:cs="Calibri"/>
          <w:color w:val="auto"/>
          <w:sz w:val="24"/>
          <w:szCs w:val="24"/>
        </w:rPr>
        <w:t xml:space="preserve">  </w:t>
      </w:r>
      <w:r w:rsidR="00C3664D">
        <w:rPr>
          <w:rFonts w:ascii="Calibri" w:hAnsi="Calibri" w:cs="Calibri"/>
          <w:color w:val="auto"/>
          <w:sz w:val="24"/>
          <w:szCs w:val="24"/>
        </w:rPr>
        <w:t>please can lunches be in a carrier bag so that it can all be thrown away, only send disposable water bottles.</w:t>
      </w:r>
    </w:p>
    <w:p w14:paraId="39B0BEED" w14:textId="77777777" w:rsidR="00694332" w:rsidRPr="00C3664D" w:rsidRDefault="00694332" w:rsidP="00145EAF">
      <w:pPr>
        <w:ind w:right="-306"/>
        <w:rPr>
          <w:rFonts w:ascii="Calibri" w:hAnsi="Calibri" w:cs="Calibri"/>
          <w:color w:val="auto"/>
          <w:szCs w:val="20"/>
        </w:rPr>
      </w:pPr>
    </w:p>
    <w:p w14:paraId="3439D8BF" w14:textId="34368789" w:rsidR="00694332" w:rsidRPr="00694332" w:rsidRDefault="0069433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694332">
        <w:rPr>
          <w:rFonts w:ascii="Calibri" w:hAnsi="Calibri" w:cs="Calibri"/>
          <w:color w:val="auto"/>
          <w:sz w:val="24"/>
          <w:szCs w:val="24"/>
        </w:rPr>
        <w:t>The total cost of this trip is £</w:t>
      </w:r>
      <w:r w:rsidR="000343CC">
        <w:rPr>
          <w:rFonts w:ascii="Calibri" w:hAnsi="Calibri" w:cs="Calibri"/>
          <w:color w:val="auto"/>
          <w:sz w:val="24"/>
          <w:szCs w:val="24"/>
        </w:rPr>
        <w:t>510</w:t>
      </w:r>
      <w:r w:rsidRPr="00694332">
        <w:rPr>
          <w:rFonts w:ascii="Calibri" w:hAnsi="Calibri" w:cs="Calibri"/>
          <w:color w:val="auto"/>
          <w:sz w:val="24"/>
          <w:szCs w:val="24"/>
        </w:rPr>
        <w:t>.  We are asking for a parent</w:t>
      </w:r>
      <w:r w:rsidR="00F815D8">
        <w:rPr>
          <w:rFonts w:ascii="Calibri" w:hAnsi="Calibri" w:cs="Calibri"/>
          <w:color w:val="auto"/>
          <w:sz w:val="24"/>
          <w:szCs w:val="24"/>
        </w:rPr>
        <w:t>/guardian</w:t>
      </w:r>
      <w:r w:rsidRPr="00694332">
        <w:rPr>
          <w:rFonts w:ascii="Calibri" w:hAnsi="Calibri" w:cs="Calibri"/>
          <w:color w:val="auto"/>
          <w:sz w:val="24"/>
          <w:szCs w:val="24"/>
        </w:rPr>
        <w:t xml:space="preserve"> contribution of £</w:t>
      </w:r>
      <w:r w:rsidR="00C3664D">
        <w:rPr>
          <w:rFonts w:ascii="Calibri" w:hAnsi="Calibri" w:cs="Calibri"/>
          <w:color w:val="auto"/>
          <w:sz w:val="24"/>
          <w:szCs w:val="24"/>
        </w:rPr>
        <w:t>10</w:t>
      </w:r>
      <w:r w:rsidRPr="00694332">
        <w:rPr>
          <w:rFonts w:ascii="Calibri" w:hAnsi="Calibri" w:cs="Calibri"/>
          <w:color w:val="auto"/>
          <w:sz w:val="24"/>
          <w:szCs w:val="24"/>
        </w:rPr>
        <w:t xml:space="preserve"> per child.  Payments are to be made on Parentpay.com as we are no longer taking cash for trips.  If you need any help with this please call into the office.</w:t>
      </w:r>
      <w:r w:rsidR="00B15220">
        <w:rPr>
          <w:rFonts w:ascii="Calibri" w:hAnsi="Calibri" w:cs="Calibri"/>
          <w:color w:val="auto"/>
          <w:sz w:val="24"/>
          <w:szCs w:val="24"/>
        </w:rPr>
        <w:t xml:space="preserve">  Please can this trip be paid for by </w:t>
      </w:r>
      <w:r w:rsidR="000343CC">
        <w:rPr>
          <w:rFonts w:ascii="Calibri" w:hAnsi="Calibri" w:cs="Calibri"/>
          <w:color w:val="auto"/>
          <w:sz w:val="24"/>
          <w:szCs w:val="24"/>
        </w:rPr>
        <w:t xml:space="preserve">Monday </w:t>
      </w:r>
      <w:r w:rsidR="003730AC">
        <w:rPr>
          <w:rFonts w:ascii="Calibri" w:hAnsi="Calibri" w:cs="Calibri"/>
          <w:color w:val="auto"/>
          <w:sz w:val="24"/>
          <w:szCs w:val="24"/>
        </w:rPr>
        <w:t>13th</w:t>
      </w:r>
      <w:r w:rsidR="007A29B4">
        <w:rPr>
          <w:rFonts w:ascii="Calibri" w:hAnsi="Calibri" w:cs="Calibri"/>
          <w:color w:val="auto"/>
          <w:sz w:val="24"/>
          <w:szCs w:val="24"/>
        </w:rPr>
        <w:t xml:space="preserve"> </w:t>
      </w:r>
      <w:r w:rsidR="003730AC">
        <w:rPr>
          <w:rFonts w:ascii="Calibri" w:hAnsi="Calibri" w:cs="Calibri"/>
          <w:color w:val="auto"/>
          <w:sz w:val="24"/>
          <w:szCs w:val="24"/>
        </w:rPr>
        <w:t>April</w:t>
      </w:r>
      <w:r w:rsidR="007A29B4">
        <w:rPr>
          <w:rFonts w:ascii="Calibri" w:hAnsi="Calibri" w:cs="Calibri"/>
          <w:color w:val="auto"/>
          <w:sz w:val="24"/>
          <w:szCs w:val="24"/>
        </w:rPr>
        <w:t>.</w:t>
      </w:r>
    </w:p>
    <w:p w14:paraId="6517374D" w14:textId="77777777" w:rsidR="00694332" w:rsidRPr="00C3664D" w:rsidRDefault="00694332" w:rsidP="00145EAF">
      <w:pPr>
        <w:ind w:right="-306"/>
        <w:rPr>
          <w:rFonts w:ascii="Calibri" w:hAnsi="Calibri" w:cs="Calibri"/>
          <w:color w:val="auto"/>
          <w:szCs w:val="20"/>
        </w:rPr>
      </w:pPr>
    </w:p>
    <w:p w14:paraId="42D56858" w14:textId="7A42F772" w:rsidR="00694332" w:rsidRDefault="00694332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 w:rsidRPr="00694332">
        <w:rPr>
          <w:rFonts w:ascii="Calibri" w:hAnsi="Calibri" w:cs="Calibri"/>
          <w:color w:val="auto"/>
          <w:sz w:val="24"/>
          <w:szCs w:val="24"/>
        </w:rPr>
        <w:t>Kind regards</w:t>
      </w:r>
    </w:p>
    <w:p w14:paraId="1616C2F0" w14:textId="77777777" w:rsidR="00764FA0" w:rsidRDefault="00764FA0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1B80F8E5" w14:textId="77777777" w:rsidR="00764FA0" w:rsidRDefault="00764FA0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659E9CF0" w14:textId="77777777" w:rsidR="00764FA0" w:rsidRDefault="00764FA0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7D01D7E3" w14:textId="53ECD275" w:rsidR="00694332" w:rsidRPr="00694332" w:rsidRDefault="00C3664D" w:rsidP="00145EAF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Mr J Mathew</w:t>
      </w:r>
    </w:p>
    <w:p w14:paraId="7804E6BF" w14:textId="591283C3" w:rsidR="00145EAF" w:rsidRDefault="00C3664D" w:rsidP="006D2F75">
      <w:pPr>
        <w:pBdr>
          <w:bottom w:val="single" w:sz="12" w:space="1" w:color="auto"/>
        </w:pBd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Year 6</w:t>
      </w:r>
      <w:r w:rsidR="00694332" w:rsidRPr="00694332">
        <w:rPr>
          <w:rFonts w:ascii="Calibri" w:hAnsi="Calibri" w:cs="Calibri"/>
          <w:color w:val="auto"/>
          <w:sz w:val="24"/>
          <w:szCs w:val="24"/>
        </w:rPr>
        <w:t xml:space="preserve"> Class Teacher</w:t>
      </w:r>
    </w:p>
    <w:p w14:paraId="5B8ACB80" w14:textId="09490739" w:rsidR="00C3664D" w:rsidRDefault="00C3664D" w:rsidP="00C3664D">
      <w:pPr>
        <w:ind w:right="-306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Duxford Imperial War Museum – Wednesday 15</w:t>
      </w:r>
      <w:r w:rsidRPr="00C3664D">
        <w:rPr>
          <w:rFonts w:ascii="Calibri" w:hAnsi="Calibri" w:cs="Calibri"/>
          <w:b/>
          <w:bCs/>
          <w:color w:val="auto"/>
          <w:sz w:val="24"/>
          <w:szCs w:val="24"/>
          <w:u w:val="single"/>
          <w:vertAlign w:val="superscript"/>
        </w:rPr>
        <w:t>th</w:t>
      </w:r>
      <w:r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April 2026</w:t>
      </w:r>
    </w:p>
    <w:p w14:paraId="0807D029" w14:textId="77777777" w:rsidR="00C3664D" w:rsidRDefault="00C3664D" w:rsidP="00C3664D">
      <w:pPr>
        <w:ind w:right="-306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</w:p>
    <w:p w14:paraId="01E37D19" w14:textId="30B8F22E" w:rsidR="00C3664D" w:rsidRDefault="00C3664D" w:rsidP="00C3664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I would like my child:________________________ to visit Duxford War Museum</w:t>
      </w:r>
    </w:p>
    <w:p w14:paraId="339D3212" w14:textId="77777777" w:rsidR="00C3664D" w:rsidRDefault="00C3664D" w:rsidP="00C3664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38E94054" w14:textId="3CE18AF8" w:rsidR="00C3664D" w:rsidRDefault="00C3664D" w:rsidP="00C3664D">
      <w:pPr>
        <w:ind w:right="-306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>(  ) My child can walk home at the end of the day</w:t>
      </w:r>
    </w:p>
    <w:p w14:paraId="30504FF0" w14:textId="77777777" w:rsidR="00C3664D" w:rsidRDefault="00C3664D" w:rsidP="00C3664D">
      <w:pPr>
        <w:ind w:right="-306"/>
        <w:rPr>
          <w:rFonts w:ascii="Calibri" w:hAnsi="Calibri" w:cs="Calibri"/>
          <w:color w:val="auto"/>
          <w:sz w:val="24"/>
          <w:szCs w:val="24"/>
        </w:rPr>
      </w:pPr>
    </w:p>
    <w:p w14:paraId="61B5BA4E" w14:textId="68A1DB69" w:rsidR="00C3664D" w:rsidRPr="00C3664D" w:rsidRDefault="00C3664D" w:rsidP="00C3664D">
      <w:pPr>
        <w:ind w:right="-306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4"/>
          <w:szCs w:val="24"/>
        </w:rPr>
        <w:t>Signed: _______________________________________ Parent/Guardian,   Tel: _________________________</w:t>
      </w:r>
    </w:p>
    <w:sectPr w:rsidR="00C3664D" w:rsidRPr="00C3664D" w:rsidSect="00904ED7">
      <w:footerReference w:type="default" r:id="rId15"/>
      <w:headerReference w:type="first" r:id="rId16"/>
      <w:footerReference w:type="first" r:id="rId17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1EB99" w14:textId="77777777" w:rsidR="00AC592E" w:rsidRDefault="00AC592E">
      <w:r>
        <w:separator/>
      </w:r>
    </w:p>
  </w:endnote>
  <w:endnote w:type="continuationSeparator" w:id="0">
    <w:p w14:paraId="64B89950" w14:textId="77777777" w:rsidR="00AC592E" w:rsidRDefault="00AC592E">
      <w:r>
        <w:continuationSeparator/>
      </w:r>
    </w:p>
  </w:endnote>
  <w:endnote w:type="continuationNotice" w:id="1">
    <w:p w14:paraId="28A1C5CC" w14:textId="77777777" w:rsidR="00AC592E" w:rsidRDefault="00AC59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6D569" w14:textId="77777777" w:rsidR="00AC592E" w:rsidRDefault="00AC592E">
      <w:r>
        <w:separator/>
      </w:r>
    </w:p>
  </w:footnote>
  <w:footnote w:type="continuationSeparator" w:id="0">
    <w:p w14:paraId="1BDF4C80" w14:textId="77777777" w:rsidR="00AC592E" w:rsidRDefault="00AC592E">
      <w:r>
        <w:continuationSeparator/>
      </w:r>
    </w:p>
  </w:footnote>
  <w:footnote w:type="continuationNotice" w:id="1">
    <w:p w14:paraId="2248553F" w14:textId="77777777" w:rsidR="00AC592E" w:rsidRDefault="00AC59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117A0"/>
    <w:rsid w:val="00011DBF"/>
    <w:rsid w:val="000343CC"/>
    <w:rsid w:val="00040DEA"/>
    <w:rsid w:val="00045088"/>
    <w:rsid w:val="000534FA"/>
    <w:rsid w:val="00055103"/>
    <w:rsid w:val="00070066"/>
    <w:rsid w:val="000705D1"/>
    <w:rsid w:val="00075F8A"/>
    <w:rsid w:val="0007624A"/>
    <w:rsid w:val="00091FAF"/>
    <w:rsid w:val="000A4CFB"/>
    <w:rsid w:val="000B72AE"/>
    <w:rsid w:val="000C7795"/>
    <w:rsid w:val="000E022A"/>
    <w:rsid w:val="000E2BFD"/>
    <w:rsid w:val="000F2252"/>
    <w:rsid w:val="000F7564"/>
    <w:rsid w:val="00101E7D"/>
    <w:rsid w:val="00102291"/>
    <w:rsid w:val="0011304A"/>
    <w:rsid w:val="00116C3B"/>
    <w:rsid w:val="00117E29"/>
    <w:rsid w:val="00124A20"/>
    <w:rsid w:val="00131204"/>
    <w:rsid w:val="00143353"/>
    <w:rsid w:val="00145EAF"/>
    <w:rsid w:val="00147E29"/>
    <w:rsid w:val="001517CC"/>
    <w:rsid w:val="001577D2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A251F"/>
    <w:rsid w:val="001A6667"/>
    <w:rsid w:val="001A7D85"/>
    <w:rsid w:val="001B12FA"/>
    <w:rsid w:val="001C1CD0"/>
    <w:rsid w:val="001E4569"/>
    <w:rsid w:val="001E7B9B"/>
    <w:rsid w:val="001F1B06"/>
    <w:rsid w:val="001F37A1"/>
    <w:rsid w:val="002073DF"/>
    <w:rsid w:val="00210304"/>
    <w:rsid w:val="00211B4D"/>
    <w:rsid w:val="002141B8"/>
    <w:rsid w:val="00230C6E"/>
    <w:rsid w:val="00236077"/>
    <w:rsid w:val="00237FF6"/>
    <w:rsid w:val="00245DD2"/>
    <w:rsid w:val="00246C71"/>
    <w:rsid w:val="00247ED0"/>
    <w:rsid w:val="00252C76"/>
    <w:rsid w:val="00263993"/>
    <w:rsid w:val="00293788"/>
    <w:rsid w:val="00293D6A"/>
    <w:rsid w:val="002A0507"/>
    <w:rsid w:val="002A1C59"/>
    <w:rsid w:val="002C0896"/>
    <w:rsid w:val="0030000A"/>
    <w:rsid w:val="00302CA0"/>
    <w:rsid w:val="00363B29"/>
    <w:rsid w:val="003640AA"/>
    <w:rsid w:val="0036690A"/>
    <w:rsid w:val="003730AC"/>
    <w:rsid w:val="00373ACF"/>
    <w:rsid w:val="003834E6"/>
    <w:rsid w:val="00384A5F"/>
    <w:rsid w:val="00384F1F"/>
    <w:rsid w:val="003949D2"/>
    <w:rsid w:val="00397CB6"/>
    <w:rsid w:val="003A68A7"/>
    <w:rsid w:val="003B2107"/>
    <w:rsid w:val="003B458E"/>
    <w:rsid w:val="003C4C6F"/>
    <w:rsid w:val="003D0960"/>
    <w:rsid w:val="003D4363"/>
    <w:rsid w:val="003D7149"/>
    <w:rsid w:val="003D7474"/>
    <w:rsid w:val="003D7802"/>
    <w:rsid w:val="003F0B2F"/>
    <w:rsid w:val="003F6C89"/>
    <w:rsid w:val="004029E1"/>
    <w:rsid w:val="00406409"/>
    <w:rsid w:val="00407DA3"/>
    <w:rsid w:val="00416089"/>
    <w:rsid w:val="00420942"/>
    <w:rsid w:val="00425E0E"/>
    <w:rsid w:val="00434D40"/>
    <w:rsid w:val="00437647"/>
    <w:rsid w:val="004436CE"/>
    <w:rsid w:val="00447312"/>
    <w:rsid w:val="0044795C"/>
    <w:rsid w:val="00455855"/>
    <w:rsid w:val="00457C84"/>
    <w:rsid w:val="004617A0"/>
    <w:rsid w:val="004643E0"/>
    <w:rsid w:val="0047554C"/>
    <w:rsid w:val="004909B8"/>
    <w:rsid w:val="004940EE"/>
    <w:rsid w:val="004C6F8C"/>
    <w:rsid w:val="004D2B72"/>
    <w:rsid w:val="004D3EC5"/>
    <w:rsid w:val="004F0465"/>
    <w:rsid w:val="004F2DC4"/>
    <w:rsid w:val="0051336B"/>
    <w:rsid w:val="0051427B"/>
    <w:rsid w:val="0052426E"/>
    <w:rsid w:val="00524534"/>
    <w:rsid w:val="00525C4A"/>
    <w:rsid w:val="005304F6"/>
    <w:rsid w:val="00532060"/>
    <w:rsid w:val="0053212B"/>
    <w:rsid w:val="00536B6C"/>
    <w:rsid w:val="005417E0"/>
    <w:rsid w:val="00546030"/>
    <w:rsid w:val="0054635E"/>
    <w:rsid w:val="00551C21"/>
    <w:rsid w:val="00556D42"/>
    <w:rsid w:val="0055749F"/>
    <w:rsid w:val="005673D0"/>
    <w:rsid w:val="005764F2"/>
    <w:rsid w:val="005849C2"/>
    <w:rsid w:val="005863D1"/>
    <w:rsid w:val="00590E39"/>
    <w:rsid w:val="00597EE5"/>
    <w:rsid w:val="005B4DF4"/>
    <w:rsid w:val="005B5B75"/>
    <w:rsid w:val="005B7343"/>
    <w:rsid w:val="005E5C55"/>
    <w:rsid w:val="00600487"/>
    <w:rsid w:val="0063341C"/>
    <w:rsid w:val="00636FAE"/>
    <w:rsid w:val="006376E6"/>
    <w:rsid w:val="0065281C"/>
    <w:rsid w:val="006913B2"/>
    <w:rsid w:val="00694332"/>
    <w:rsid w:val="006C29F1"/>
    <w:rsid w:val="006C3E50"/>
    <w:rsid w:val="006D0163"/>
    <w:rsid w:val="006D2F75"/>
    <w:rsid w:val="006D6B97"/>
    <w:rsid w:val="006E0488"/>
    <w:rsid w:val="006E0B32"/>
    <w:rsid w:val="0071531D"/>
    <w:rsid w:val="0074731D"/>
    <w:rsid w:val="007529B9"/>
    <w:rsid w:val="007547EB"/>
    <w:rsid w:val="0075715C"/>
    <w:rsid w:val="00764FA0"/>
    <w:rsid w:val="00767F9C"/>
    <w:rsid w:val="0077305E"/>
    <w:rsid w:val="00790627"/>
    <w:rsid w:val="007A29B4"/>
    <w:rsid w:val="007B6BC2"/>
    <w:rsid w:val="007C7010"/>
    <w:rsid w:val="007E6BFC"/>
    <w:rsid w:val="00801F49"/>
    <w:rsid w:val="00802591"/>
    <w:rsid w:val="00807208"/>
    <w:rsid w:val="008119A9"/>
    <w:rsid w:val="008158B1"/>
    <w:rsid w:val="008338CA"/>
    <w:rsid w:val="00840714"/>
    <w:rsid w:val="00851F89"/>
    <w:rsid w:val="00857F35"/>
    <w:rsid w:val="008624D8"/>
    <w:rsid w:val="00863EA1"/>
    <w:rsid w:val="00866C32"/>
    <w:rsid w:val="00867BC6"/>
    <w:rsid w:val="00881CB7"/>
    <w:rsid w:val="00890422"/>
    <w:rsid w:val="00895AEE"/>
    <w:rsid w:val="0089645E"/>
    <w:rsid w:val="008A4471"/>
    <w:rsid w:val="008B4DF8"/>
    <w:rsid w:val="008D679F"/>
    <w:rsid w:val="008E386F"/>
    <w:rsid w:val="008E4E0E"/>
    <w:rsid w:val="00900F70"/>
    <w:rsid w:val="00903389"/>
    <w:rsid w:val="00904ED7"/>
    <w:rsid w:val="00905AA4"/>
    <w:rsid w:val="0094137A"/>
    <w:rsid w:val="0094189F"/>
    <w:rsid w:val="009506B6"/>
    <w:rsid w:val="00953860"/>
    <w:rsid w:val="009556B1"/>
    <w:rsid w:val="00965A08"/>
    <w:rsid w:val="00965F2C"/>
    <w:rsid w:val="00970C56"/>
    <w:rsid w:val="009779DB"/>
    <w:rsid w:val="00981E3A"/>
    <w:rsid w:val="009861E7"/>
    <w:rsid w:val="00A05620"/>
    <w:rsid w:val="00A06D54"/>
    <w:rsid w:val="00A16C88"/>
    <w:rsid w:val="00A433CE"/>
    <w:rsid w:val="00A52C3C"/>
    <w:rsid w:val="00A609E0"/>
    <w:rsid w:val="00A7101C"/>
    <w:rsid w:val="00A71D5D"/>
    <w:rsid w:val="00A7559D"/>
    <w:rsid w:val="00AA0022"/>
    <w:rsid w:val="00AA09BF"/>
    <w:rsid w:val="00AA44CD"/>
    <w:rsid w:val="00AA5B96"/>
    <w:rsid w:val="00AC0E3A"/>
    <w:rsid w:val="00AC592E"/>
    <w:rsid w:val="00AD7550"/>
    <w:rsid w:val="00AE3057"/>
    <w:rsid w:val="00AF5438"/>
    <w:rsid w:val="00AF64D1"/>
    <w:rsid w:val="00B12038"/>
    <w:rsid w:val="00B15220"/>
    <w:rsid w:val="00B24AA8"/>
    <w:rsid w:val="00B55232"/>
    <w:rsid w:val="00B62740"/>
    <w:rsid w:val="00B665C9"/>
    <w:rsid w:val="00B67904"/>
    <w:rsid w:val="00B67D7F"/>
    <w:rsid w:val="00B73B27"/>
    <w:rsid w:val="00B73F91"/>
    <w:rsid w:val="00B73FD9"/>
    <w:rsid w:val="00B91ED7"/>
    <w:rsid w:val="00BA7A32"/>
    <w:rsid w:val="00BB3D75"/>
    <w:rsid w:val="00BC78E1"/>
    <w:rsid w:val="00BE0FBF"/>
    <w:rsid w:val="00BE1C7F"/>
    <w:rsid w:val="00C031A8"/>
    <w:rsid w:val="00C036D6"/>
    <w:rsid w:val="00C10B45"/>
    <w:rsid w:val="00C17DBE"/>
    <w:rsid w:val="00C27568"/>
    <w:rsid w:val="00C3664D"/>
    <w:rsid w:val="00C445E6"/>
    <w:rsid w:val="00C537F4"/>
    <w:rsid w:val="00C57337"/>
    <w:rsid w:val="00C64075"/>
    <w:rsid w:val="00C91558"/>
    <w:rsid w:val="00CA6A47"/>
    <w:rsid w:val="00CA798F"/>
    <w:rsid w:val="00CC080D"/>
    <w:rsid w:val="00CC3608"/>
    <w:rsid w:val="00CC5594"/>
    <w:rsid w:val="00CE32E5"/>
    <w:rsid w:val="00CE3DA4"/>
    <w:rsid w:val="00CE6528"/>
    <w:rsid w:val="00D12111"/>
    <w:rsid w:val="00D14706"/>
    <w:rsid w:val="00D40912"/>
    <w:rsid w:val="00D50AE9"/>
    <w:rsid w:val="00D55746"/>
    <w:rsid w:val="00D66604"/>
    <w:rsid w:val="00D701E1"/>
    <w:rsid w:val="00D71B59"/>
    <w:rsid w:val="00D76F33"/>
    <w:rsid w:val="00DA0541"/>
    <w:rsid w:val="00DB6BC3"/>
    <w:rsid w:val="00DD1CFD"/>
    <w:rsid w:val="00DD4F47"/>
    <w:rsid w:val="00DF2DCB"/>
    <w:rsid w:val="00E04C3D"/>
    <w:rsid w:val="00E21A7C"/>
    <w:rsid w:val="00E251F8"/>
    <w:rsid w:val="00E41138"/>
    <w:rsid w:val="00E45EB9"/>
    <w:rsid w:val="00E466BF"/>
    <w:rsid w:val="00E66065"/>
    <w:rsid w:val="00E957AB"/>
    <w:rsid w:val="00EA19FD"/>
    <w:rsid w:val="00EA40DA"/>
    <w:rsid w:val="00EA4CD7"/>
    <w:rsid w:val="00EB13D8"/>
    <w:rsid w:val="00EB3EC7"/>
    <w:rsid w:val="00EC0593"/>
    <w:rsid w:val="00EC1AA4"/>
    <w:rsid w:val="00ED1252"/>
    <w:rsid w:val="00EE45A8"/>
    <w:rsid w:val="00F00195"/>
    <w:rsid w:val="00F01ED0"/>
    <w:rsid w:val="00F06D97"/>
    <w:rsid w:val="00F22832"/>
    <w:rsid w:val="00F229B3"/>
    <w:rsid w:val="00F24C1B"/>
    <w:rsid w:val="00F42D8F"/>
    <w:rsid w:val="00F43603"/>
    <w:rsid w:val="00F64156"/>
    <w:rsid w:val="00F71F39"/>
    <w:rsid w:val="00F76A1D"/>
    <w:rsid w:val="00F815D8"/>
    <w:rsid w:val="00F85637"/>
    <w:rsid w:val="00FA38B7"/>
    <w:rsid w:val="00FB6990"/>
    <w:rsid w:val="00FC1F85"/>
    <w:rsid w:val="00FD63A1"/>
    <w:rsid w:val="00FE05F6"/>
    <w:rsid w:val="00FE0737"/>
    <w:rsid w:val="00FE6ED5"/>
    <w:rsid w:val="07EDAB81"/>
    <w:rsid w:val="0C969977"/>
    <w:rsid w:val="11E85462"/>
    <w:rsid w:val="186AAC5D"/>
    <w:rsid w:val="18B5AC4F"/>
    <w:rsid w:val="1AE1534B"/>
    <w:rsid w:val="1B29AE3C"/>
    <w:rsid w:val="1C532360"/>
    <w:rsid w:val="1C5C4019"/>
    <w:rsid w:val="21389E03"/>
    <w:rsid w:val="29107D1C"/>
    <w:rsid w:val="2F9B682E"/>
    <w:rsid w:val="322423DC"/>
    <w:rsid w:val="32FA0E59"/>
    <w:rsid w:val="338A2D51"/>
    <w:rsid w:val="35A56163"/>
    <w:rsid w:val="39C6DB28"/>
    <w:rsid w:val="3A5349FC"/>
    <w:rsid w:val="3B41DFE8"/>
    <w:rsid w:val="3D8507D5"/>
    <w:rsid w:val="3E8EF94B"/>
    <w:rsid w:val="48C18B92"/>
    <w:rsid w:val="48D22D1C"/>
    <w:rsid w:val="49132685"/>
    <w:rsid w:val="4A9B9B4D"/>
    <w:rsid w:val="4E97478D"/>
    <w:rsid w:val="50AD4EF7"/>
    <w:rsid w:val="542684D3"/>
    <w:rsid w:val="55E75998"/>
    <w:rsid w:val="56195B61"/>
    <w:rsid w:val="573C3CF9"/>
    <w:rsid w:val="5FB49CF5"/>
    <w:rsid w:val="6F5234FE"/>
    <w:rsid w:val="710AC079"/>
    <w:rsid w:val="7127056A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C1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kingswoodcatering.co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681d20383ac3967ed3f7c1d6a0e3af6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f1f3278baae595c0b7d3076a658a12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2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91A2E3-ABB2-47A0-9454-4B828C84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2197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4</cp:revision>
  <cp:lastPrinted>2026-03-03T12:54:00Z</cp:lastPrinted>
  <dcterms:created xsi:type="dcterms:W3CDTF">2026-03-03T13:04:00Z</dcterms:created>
  <dcterms:modified xsi:type="dcterms:W3CDTF">2026-03-04T12:31:00Z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