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bookmarkStart w:id="0" w:name="_Hlk115250326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1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Text Box 7" o:sp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1CDCB59E" w:rsidR="00904ED7" w:rsidRDefault="00245DD2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0912170B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311150" cy="311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04ED7">
        <w:rPr>
          <w:rFonts w:ascii="Calibri" w:hAnsi="Calibri" w:cs="Calibri"/>
          <w:color w:val="auto"/>
          <w:sz w:val="22"/>
        </w:rPr>
        <w:t>@kingswoodpri</w:t>
      </w:r>
      <w:proofErr w:type="gramEnd"/>
    </w:p>
    <w:p w14:paraId="2B8B0CBF" w14:textId="2CE7EC37" w:rsidR="00B91ED7" w:rsidRDefault="004029E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Kingswood Primary Academy   </w:t>
      </w:r>
    </w:p>
    <w:p w14:paraId="502733A9" w14:textId="55E8D9D0" w:rsidR="006C29F1" w:rsidRPr="00694332" w:rsidRDefault="005764F2" w:rsidP="006C29F1">
      <w:pPr>
        <w:spacing w:after="120"/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March</w:t>
      </w:r>
      <w:r w:rsidR="00145EAF" w:rsidRPr="00694332">
        <w:rPr>
          <w:rFonts w:ascii="Calibri" w:hAnsi="Calibri" w:cs="Calibri"/>
          <w:color w:val="auto"/>
          <w:sz w:val="24"/>
          <w:szCs w:val="24"/>
        </w:rPr>
        <w:t xml:space="preserve"> 2026</w:t>
      </w:r>
    </w:p>
    <w:p w14:paraId="657FEFBC" w14:textId="6E0E9098" w:rsidR="00145EAF" w:rsidRDefault="004E24DF" w:rsidP="00145EAF">
      <w:pPr>
        <w:spacing w:after="120"/>
        <w:ind w:right="-306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ROCKINGHAM CASTLE</w:t>
      </w:r>
      <w:r w:rsidR="005764F2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- </w:t>
      </w:r>
      <w:r w:rsidR="00472359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TUESDAY</w:t>
      </w:r>
      <w:r w:rsidR="00145EAF" w:rsidRPr="00694332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</w:t>
      </w:r>
      <w:r w:rsidR="00472359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14</w:t>
      </w:r>
      <w:r w:rsidR="00472359" w:rsidRPr="00472359">
        <w:rPr>
          <w:rFonts w:ascii="Calibri" w:hAnsi="Calibri" w:cs="Calibri"/>
          <w:b/>
          <w:bCs/>
          <w:color w:val="auto"/>
          <w:sz w:val="24"/>
          <w:szCs w:val="24"/>
          <w:u w:val="single"/>
          <w:vertAlign w:val="superscript"/>
        </w:rPr>
        <w:t>TH</w:t>
      </w:r>
      <w:r w:rsidR="00472359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APRIL</w:t>
      </w:r>
      <w:r w:rsidR="00145EAF" w:rsidRPr="00694332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2026</w:t>
      </w:r>
    </w:p>
    <w:p w14:paraId="168E5BCE" w14:textId="794C2468" w:rsidR="00145EAF" w:rsidRPr="00694332" w:rsidRDefault="00145EAF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694332">
        <w:rPr>
          <w:rFonts w:ascii="Calibri" w:hAnsi="Calibri" w:cs="Calibri"/>
          <w:color w:val="auto"/>
          <w:sz w:val="24"/>
          <w:szCs w:val="24"/>
        </w:rPr>
        <w:t>Dear Parents/Carers</w:t>
      </w:r>
    </w:p>
    <w:p w14:paraId="7EADC14B" w14:textId="77777777" w:rsidR="00145EAF" w:rsidRPr="00694332" w:rsidRDefault="00145EAF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056AE8F2" w14:textId="77777777" w:rsidR="004C66FE" w:rsidRDefault="0089645E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This term the children </w:t>
      </w:r>
      <w:r w:rsidR="00EA4CD7">
        <w:rPr>
          <w:rFonts w:ascii="Calibri" w:hAnsi="Calibri" w:cs="Calibri"/>
          <w:color w:val="auto"/>
          <w:sz w:val="24"/>
          <w:szCs w:val="24"/>
        </w:rPr>
        <w:t xml:space="preserve">in </w:t>
      </w:r>
      <w:r w:rsidR="00472359">
        <w:rPr>
          <w:rFonts w:ascii="Calibri" w:hAnsi="Calibri" w:cs="Calibri"/>
          <w:color w:val="auto"/>
          <w:sz w:val="24"/>
          <w:szCs w:val="24"/>
        </w:rPr>
        <w:t>Year 1</w:t>
      </w:r>
      <w:r w:rsidR="00EA4CD7">
        <w:rPr>
          <w:rFonts w:ascii="Calibri" w:hAnsi="Calibri" w:cs="Calibri"/>
          <w:color w:val="auto"/>
          <w:sz w:val="24"/>
          <w:szCs w:val="24"/>
        </w:rPr>
        <w:t xml:space="preserve"> </w:t>
      </w:r>
      <w:r w:rsidR="00716D6D">
        <w:rPr>
          <w:rFonts w:ascii="Calibri" w:hAnsi="Calibri" w:cs="Calibri"/>
          <w:color w:val="auto"/>
          <w:sz w:val="24"/>
          <w:szCs w:val="24"/>
        </w:rPr>
        <w:t>have been</w:t>
      </w:r>
      <w:r w:rsidR="00EA4CD7">
        <w:rPr>
          <w:rFonts w:ascii="Calibri" w:hAnsi="Calibri" w:cs="Calibri"/>
          <w:color w:val="auto"/>
          <w:sz w:val="24"/>
          <w:szCs w:val="24"/>
        </w:rPr>
        <w:t xml:space="preserve"> learning about </w:t>
      </w:r>
      <w:r w:rsidR="004A36DB">
        <w:rPr>
          <w:rFonts w:ascii="Calibri" w:hAnsi="Calibri" w:cs="Calibri"/>
          <w:color w:val="auto"/>
          <w:sz w:val="24"/>
          <w:szCs w:val="24"/>
        </w:rPr>
        <w:t>Kings and Queens, Castles, and what life was like long ago</w:t>
      </w:r>
      <w:proofErr w:type="gramStart"/>
      <w:r w:rsidR="00532060">
        <w:rPr>
          <w:rFonts w:ascii="Calibri" w:hAnsi="Calibri" w:cs="Calibri"/>
          <w:color w:val="auto"/>
          <w:sz w:val="24"/>
          <w:szCs w:val="24"/>
        </w:rPr>
        <w:t>.</w:t>
      </w:r>
      <w:r w:rsidR="00003DD8">
        <w:rPr>
          <w:rFonts w:ascii="Calibri" w:hAnsi="Calibri" w:cs="Calibri"/>
          <w:color w:val="auto"/>
          <w:sz w:val="24"/>
          <w:szCs w:val="24"/>
        </w:rPr>
        <w:t xml:space="preserve">  </w:t>
      </w:r>
      <w:proofErr w:type="gramEnd"/>
      <w:r w:rsidR="00003DD8">
        <w:rPr>
          <w:rFonts w:ascii="Calibri" w:hAnsi="Calibri" w:cs="Calibri"/>
          <w:color w:val="auto"/>
          <w:sz w:val="24"/>
          <w:szCs w:val="24"/>
        </w:rPr>
        <w:t>We are going to be visiting Rockingham Castle to bring our his</w:t>
      </w:r>
      <w:r w:rsidR="00716D6D">
        <w:rPr>
          <w:rFonts w:ascii="Calibri" w:hAnsi="Calibri" w:cs="Calibri"/>
          <w:color w:val="auto"/>
          <w:sz w:val="24"/>
          <w:szCs w:val="24"/>
        </w:rPr>
        <w:t>tory learning to life</w:t>
      </w:r>
      <w:proofErr w:type="gramStart"/>
      <w:r w:rsidR="001F5528">
        <w:rPr>
          <w:rFonts w:ascii="Calibri" w:hAnsi="Calibri" w:cs="Calibri"/>
          <w:color w:val="auto"/>
          <w:sz w:val="24"/>
          <w:szCs w:val="24"/>
        </w:rPr>
        <w:t xml:space="preserve">.  </w:t>
      </w:r>
      <w:proofErr w:type="gramEnd"/>
      <w:r w:rsidR="001F5528">
        <w:rPr>
          <w:rFonts w:ascii="Calibri" w:hAnsi="Calibri" w:cs="Calibri"/>
          <w:color w:val="auto"/>
          <w:sz w:val="24"/>
          <w:szCs w:val="24"/>
        </w:rPr>
        <w:t xml:space="preserve">Rockingham Castle is </w:t>
      </w:r>
      <w:proofErr w:type="gramStart"/>
      <w:r w:rsidR="001F5528">
        <w:rPr>
          <w:rFonts w:ascii="Calibri" w:hAnsi="Calibri" w:cs="Calibri"/>
          <w:color w:val="auto"/>
          <w:sz w:val="24"/>
          <w:szCs w:val="24"/>
        </w:rPr>
        <w:t>nearly 1,000</w:t>
      </w:r>
      <w:proofErr w:type="gramEnd"/>
      <w:r w:rsidR="001F5528">
        <w:rPr>
          <w:rFonts w:ascii="Calibri" w:hAnsi="Calibri" w:cs="Calibri"/>
          <w:color w:val="auto"/>
          <w:sz w:val="24"/>
          <w:szCs w:val="24"/>
        </w:rPr>
        <w:t xml:space="preserve"> years old and is one of the best examples of a real Norman Castle in our local area</w:t>
      </w:r>
      <w:proofErr w:type="gramStart"/>
      <w:r w:rsidR="001F5528">
        <w:rPr>
          <w:rFonts w:ascii="Calibri" w:hAnsi="Calibri" w:cs="Calibri"/>
          <w:color w:val="auto"/>
          <w:sz w:val="24"/>
          <w:szCs w:val="24"/>
        </w:rPr>
        <w:t>.</w:t>
      </w:r>
      <w:r w:rsidR="004C66FE">
        <w:rPr>
          <w:rFonts w:ascii="Calibri" w:hAnsi="Calibri" w:cs="Calibri"/>
          <w:color w:val="auto"/>
          <w:sz w:val="24"/>
          <w:szCs w:val="24"/>
        </w:rPr>
        <w:t xml:space="preserve">  </w:t>
      </w:r>
      <w:proofErr w:type="gramEnd"/>
      <w:r w:rsidR="004C66FE">
        <w:rPr>
          <w:rFonts w:ascii="Calibri" w:hAnsi="Calibri" w:cs="Calibri"/>
          <w:color w:val="auto"/>
          <w:sz w:val="24"/>
          <w:szCs w:val="24"/>
        </w:rPr>
        <w:t>Visiting it helps children understand that the past is real, not just something in books.</w:t>
      </w:r>
    </w:p>
    <w:p w14:paraId="06D6105B" w14:textId="77777777" w:rsidR="004C66FE" w:rsidRDefault="004C66FE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29CA0E7C" w14:textId="77777777" w:rsidR="00044E62" w:rsidRDefault="008A4471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The trip will take place on </w:t>
      </w:r>
      <w:r w:rsidR="004124F1">
        <w:rPr>
          <w:rFonts w:ascii="Calibri" w:hAnsi="Calibri" w:cs="Calibri"/>
          <w:color w:val="auto"/>
          <w:sz w:val="24"/>
          <w:szCs w:val="24"/>
        </w:rPr>
        <w:t>Tuesday 14</w:t>
      </w:r>
      <w:r w:rsidR="004124F1" w:rsidRPr="004124F1">
        <w:rPr>
          <w:rFonts w:ascii="Calibri" w:hAnsi="Calibri" w:cs="Calibri"/>
          <w:color w:val="auto"/>
          <w:sz w:val="24"/>
          <w:szCs w:val="24"/>
          <w:vertAlign w:val="superscript"/>
        </w:rPr>
        <w:t>th</w:t>
      </w:r>
      <w:r w:rsidR="004124F1">
        <w:rPr>
          <w:rFonts w:ascii="Calibri" w:hAnsi="Calibri" w:cs="Calibri"/>
          <w:color w:val="auto"/>
          <w:sz w:val="24"/>
          <w:szCs w:val="24"/>
        </w:rPr>
        <w:t xml:space="preserve"> April 2026</w:t>
      </w:r>
      <w:proofErr w:type="gramStart"/>
      <w:r w:rsidR="004124F1">
        <w:rPr>
          <w:rFonts w:ascii="Calibri" w:hAnsi="Calibri" w:cs="Calibri"/>
          <w:color w:val="auto"/>
          <w:sz w:val="24"/>
          <w:szCs w:val="24"/>
        </w:rPr>
        <w:t>.</w:t>
      </w:r>
      <w:r w:rsidR="001E7B9B">
        <w:rPr>
          <w:rFonts w:ascii="Calibri" w:hAnsi="Calibri" w:cs="Calibri"/>
          <w:color w:val="auto"/>
          <w:sz w:val="24"/>
          <w:szCs w:val="24"/>
        </w:rPr>
        <w:t xml:space="preserve">  </w:t>
      </w:r>
      <w:proofErr w:type="gramEnd"/>
      <w:r w:rsidR="00B422B3">
        <w:rPr>
          <w:rFonts w:ascii="Calibri" w:hAnsi="Calibri" w:cs="Calibri"/>
          <w:color w:val="auto"/>
          <w:sz w:val="24"/>
          <w:szCs w:val="24"/>
        </w:rPr>
        <w:t>We will leave the</w:t>
      </w:r>
      <w:r w:rsidR="00E328E8">
        <w:rPr>
          <w:rFonts w:ascii="Calibri" w:hAnsi="Calibri" w:cs="Calibri"/>
          <w:color w:val="auto"/>
          <w:sz w:val="24"/>
          <w:szCs w:val="24"/>
        </w:rPr>
        <w:t xml:space="preserve"> school at 9</w:t>
      </w:r>
      <w:r w:rsidR="005849C2">
        <w:rPr>
          <w:rFonts w:ascii="Calibri" w:hAnsi="Calibri" w:cs="Calibri"/>
          <w:color w:val="auto"/>
          <w:sz w:val="24"/>
          <w:szCs w:val="24"/>
        </w:rPr>
        <w:t>:15am</w:t>
      </w:r>
      <w:r w:rsidR="004E63CA">
        <w:rPr>
          <w:rFonts w:ascii="Calibri" w:hAnsi="Calibri" w:cs="Calibri"/>
          <w:color w:val="auto"/>
          <w:sz w:val="24"/>
          <w:szCs w:val="24"/>
        </w:rPr>
        <w:t xml:space="preserve"> and plan to leave Rockingham Castle at 2:30pm so that the children are back at school </w:t>
      </w:r>
      <w:proofErr w:type="gramStart"/>
      <w:r w:rsidR="004E63CA">
        <w:rPr>
          <w:rFonts w:ascii="Calibri" w:hAnsi="Calibri" w:cs="Calibri"/>
          <w:color w:val="auto"/>
          <w:sz w:val="24"/>
          <w:szCs w:val="24"/>
        </w:rPr>
        <w:t>for</w:t>
      </w:r>
      <w:proofErr w:type="gramEnd"/>
      <w:r w:rsidR="004E63CA">
        <w:rPr>
          <w:rFonts w:ascii="Calibri" w:hAnsi="Calibri" w:cs="Calibri"/>
          <w:color w:val="auto"/>
          <w:sz w:val="24"/>
          <w:szCs w:val="24"/>
        </w:rPr>
        <w:t xml:space="preserve"> the end of the day</w:t>
      </w:r>
      <w:proofErr w:type="gramStart"/>
      <w:r w:rsidR="00044E62">
        <w:rPr>
          <w:rFonts w:ascii="Calibri" w:hAnsi="Calibri" w:cs="Calibri"/>
          <w:color w:val="auto"/>
          <w:sz w:val="24"/>
          <w:szCs w:val="24"/>
        </w:rPr>
        <w:t xml:space="preserve">.  </w:t>
      </w:r>
      <w:proofErr w:type="gramEnd"/>
    </w:p>
    <w:p w14:paraId="0D6D2FB3" w14:textId="77777777" w:rsidR="00044E62" w:rsidRDefault="00044E6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52C561D3" w14:textId="117C2E3F" w:rsidR="000117A0" w:rsidRDefault="009C76A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If you would </w:t>
      </w:r>
      <w:r w:rsidR="00044E62">
        <w:rPr>
          <w:rFonts w:ascii="Calibri" w:hAnsi="Calibri" w:cs="Calibri"/>
          <w:color w:val="auto"/>
          <w:sz w:val="24"/>
          <w:szCs w:val="24"/>
        </w:rPr>
        <w:t>like</w:t>
      </w:r>
      <w:r w:rsidR="00D95DBC">
        <w:rPr>
          <w:rFonts w:ascii="Calibri" w:hAnsi="Calibri" w:cs="Calibri"/>
          <w:color w:val="auto"/>
          <w:sz w:val="24"/>
          <w:szCs w:val="24"/>
        </w:rPr>
        <w:t>,</w:t>
      </w:r>
      <w:r w:rsidR="00044E62">
        <w:rPr>
          <w:rFonts w:ascii="Calibri" w:hAnsi="Calibri" w:cs="Calibri"/>
          <w:color w:val="auto"/>
          <w:sz w:val="24"/>
          <w:szCs w:val="24"/>
        </w:rPr>
        <w:t xml:space="preserve"> the children </w:t>
      </w:r>
      <w:r>
        <w:rPr>
          <w:rFonts w:ascii="Calibri" w:hAnsi="Calibri" w:cs="Calibri"/>
          <w:color w:val="auto"/>
          <w:sz w:val="24"/>
          <w:szCs w:val="24"/>
        </w:rPr>
        <w:t>may</w:t>
      </w:r>
      <w:r w:rsidR="00044E62">
        <w:rPr>
          <w:rFonts w:ascii="Calibri" w:hAnsi="Calibri" w:cs="Calibri"/>
          <w:color w:val="auto"/>
          <w:sz w:val="24"/>
          <w:szCs w:val="24"/>
        </w:rPr>
        <w:t xml:space="preserve"> wear </w:t>
      </w:r>
      <w:r>
        <w:rPr>
          <w:rFonts w:ascii="Calibri" w:hAnsi="Calibri" w:cs="Calibri"/>
          <w:color w:val="auto"/>
          <w:sz w:val="24"/>
          <w:szCs w:val="24"/>
        </w:rPr>
        <w:t>Prince/</w:t>
      </w:r>
      <w:r w:rsidR="00044E62">
        <w:rPr>
          <w:rFonts w:ascii="Calibri" w:hAnsi="Calibri" w:cs="Calibri"/>
          <w:color w:val="auto"/>
          <w:sz w:val="24"/>
          <w:szCs w:val="24"/>
        </w:rPr>
        <w:t>Princess or Knight costum</w:t>
      </w:r>
      <w:r w:rsidR="0094721D">
        <w:rPr>
          <w:rFonts w:ascii="Calibri" w:hAnsi="Calibri" w:cs="Calibri"/>
          <w:color w:val="auto"/>
          <w:sz w:val="24"/>
          <w:szCs w:val="24"/>
        </w:rPr>
        <w:t>es</w:t>
      </w:r>
      <w:proofErr w:type="gramStart"/>
      <w:r w:rsidR="0094721D">
        <w:rPr>
          <w:rFonts w:ascii="Calibri" w:hAnsi="Calibri" w:cs="Calibri"/>
          <w:color w:val="auto"/>
          <w:sz w:val="24"/>
          <w:szCs w:val="24"/>
        </w:rPr>
        <w:t xml:space="preserve">.  </w:t>
      </w:r>
      <w:proofErr w:type="gramEnd"/>
      <w:r w:rsidR="0094721D">
        <w:rPr>
          <w:rFonts w:ascii="Calibri" w:hAnsi="Calibri" w:cs="Calibri"/>
          <w:color w:val="auto"/>
          <w:sz w:val="24"/>
          <w:szCs w:val="24"/>
        </w:rPr>
        <w:t>If not, then s</w:t>
      </w:r>
      <w:r w:rsidR="0094137A">
        <w:rPr>
          <w:rFonts w:ascii="Calibri" w:hAnsi="Calibri" w:cs="Calibri"/>
          <w:color w:val="auto"/>
          <w:sz w:val="24"/>
          <w:szCs w:val="24"/>
        </w:rPr>
        <w:t xml:space="preserve">chool uniform </w:t>
      </w:r>
      <w:r w:rsidR="0094721D">
        <w:rPr>
          <w:rFonts w:ascii="Calibri" w:hAnsi="Calibri" w:cs="Calibri"/>
          <w:color w:val="auto"/>
          <w:sz w:val="24"/>
          <w:szCs w:val="24"/>
        </w:rPr>
        <w:t xml:space="preserve">is to </w:t>
      </w:r>
      <w:proofErr w:type="gramStart"/>
      <w:r w:rsidR="0094721D">
        <w:rPr>
          <w:rFonts w:ascii="Calibri" w:hAnsi="Calibri" w:cs="Calibri"/>
          <w:color w:val="auto"/>
          <w:sz w:val="24"/>
          <w:szCs w:val="24"/>
        </w:rPr>
        <w:t xml:space="preserve">be </w:t>
      </w:r>
      <w:r w:rsidR="00093199">
        <w:rPr>
          <w:rFonts w:ascii="Calibri" w:hAnsi="Calibri" w:cs="Calibri"/>
          <w:color w:val="auto"/>
          <w:sz w:val="24"/>
          <w:szCs w:val="24"/>
        </w:rPr>
        <w:t>worn</w:t>
      </w:r>
      <w:proofErr w:type="gramEnd"/>
      <w:r w:rsidR="0094721D">
        <w:rPr>
          <w:rFonts w:ascii="Calibri" w:hAnsi="Calibri" w:cs="Calibri"/>
          <w:color w:val="auto"/>
          <w:sz w:val="24"/>
          <w:szCs w:val="24"/>
        </w:rPr>
        <w:t xml:space="preserve"> as normal</w:t>
      </w:r>
      <w:proofErr w:type="gramStart"/>
      <w:r w:rsidR="00F258E0">
        <w:rPr>
          <w:rFonts w:ascii="Calibri" w:hAnsi="Calibri" w:cs="Calibri"/>
          <w:color w:val="auto"/>
          <w:sz w:val="24"/>
          <w:szCs w:val="24"/>
        </w:rPr>
        <w:t xml:space="preserve">.  </w:t>
      </w:r>
      <w:proofErr w:type="gramEnd"/>
      <w:r w:rsidR="00D95DBC">
        <w:rPr>
          <w:rFonts w:ascii="Calibri" w:hAnsi="Calibri" w:cs="Calibri"/>
          <w:color w:val="auto"/>
          <w:sz w:val="24"/>
          <w:szCs w:val="24"/>
        </w:rPr>
        <w:t>Please ensure that they also have a warm coat just in case the weather is bad.</w:t>
      </w:r>
    </w:p>
    <w:p w14:paraId="6011C8F3" w14:textId="77777777" w:rsidR="00F258E0" w:rsidRDefault="00F258E0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28B4259A" w14:textId="1160158F" w:rsidR="003D4363" w:rsidRPr="00694332" w:rsidRDefault="003D4363" w:rsidP="003D4363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694332">
        <w:rPr>
          <w:rFonts w:ascii="Calibri" w:hAnsi="Calibri" w:cs="Calibri"/>
          <w:color w:val="auto"/>
          <w:sz w:val="24"/>
          <w:szCs w:val="24"/>
        </w:rPr>
        <w:t xml:space="preserve">Please provide your child with a </w:t>
      </w:r>
      <w:proofErr w:type="gramStart"/>
      <w:r w:rsidRPr="00694332">
        <w:rPr>
          <w:rFonts w:ascii="Calibri" w:hAnsi="Calibri" w:cs="Calibri"/>
          <w:color w:val="auto"/>
          <w:sz w:val="24"/>
          <w:szCs w:val="24"/>
        </w:rPr>
        <w:t>home packed</w:t>
      </w:r>
      <w:proofErr w:type="gramEnd"/>
      <w:r w:rsidRPr="00694332">
        <w:rPr>
          <w:rFonts w:ascii="Calibri" w:hAnsi="Calibri" w:cs="Calibri"/>
          <w:color w:val="auto"/>
          <w:sz w:val="24"/>
          <w:szCs w:val="24"/>
        </w:rPr>
        <w:t xml:space="preserve"> lunch (no chocolate, fizzy </w:t>
      </w:r>
      <w:proofErr w:type="gramStart"/>
      <w:r w:rsidRPr="00694332">
        <w:rPr>
          <w:rFonts w:ascii="Calibri" w:hAnsi="Calibri" w:cs="Calibri"/>
          <w:color w:val="auto"/>
          <w:sz w:val="24"/>
          <w:szCs w:val="24"/>
        </w:rPr>
        <w:t>drinks</w:t>
      </w:r>
      <w:proofErr w:type="gramEnd"/>
      <w:r w:rsidRPr="00694332">
        <w:rPr>
          <w:rFonts w:ascii="Calibri" w:hAnsi="Calibri" w:cs="Calibri"/>
          <w:color w:val="auto"/>
          <w:sz w:val="24"/>
          <w:szCs w:val="24"/>
        </w:rPr>
        <w:t xml:space="preserve"> or sweets please)</w:t>
      </w:r>
      <w:proofErr w:type="gramStart"/>
      <w:r w:rsidRPr="00694332">
        <w:rPr>
          <w:rFonts w:ascii="Calibri" w:hAnsi="Calibri" w:cs="Calibri"/>
          <w:color w:val="auto"/>
          <w:sz w:val="24"/>
          <w:szCs w:val="24"/>
        </w:rPr>
        <w:t xml:space="preserve">.  </w:t>
      </w:r>
      <w:proofErr w:type="gramEnd"/>
      <w:r w:rsidRPr="00694332">
        <w:rPr>
          <w:rFonts w:ascii="Calibri" w:hAnsi="Calibri" w:cs="Calibri"/>
          <w:color w:val="auto"/>
          <w:sz w:val="24"/>
          <w:szCs w:val="24"/>
        </w:rPr>
        <w:t>If your child normally receives a free school meal, a packed lunch will be provided on the day</w:t>
      </w:r>
      <w:r>
        <w:rPr>
          <w:rFonts w:ascii="Calibri" w:hAnsi="Calibri" w:cs="Calibri"/>
          <w:color w:val="auto"/>
          <w:sz w:val="24"/>
          <w:szCs w:val="24"/>
        </w:rPr>
        <w:t xml:space="preserve">, please book </w:t>
      </w:r>
      <w:r w:rsidR="00F258E0">
        <w:rPr>
          <w:rFonts w:ascii="Calibri" w:hAnsi="Calibri" w:cs="Calibri"/>
          <w:color w:val="auto"/>
          <w:sz w:val="24"/>
          <w:szCs w:val="24"/>
        </w:rPr>
        <w:t>this</w:t>
      </w:r>
      <w:r>
        <w:rPr>
          <w:rFonts w:ascii="Calibri" w:hAnsi="Calibri" w:cs="Calibri"/>
          <w:color w:val="auto"/>
          <w:sz w:val="24"/>
          <w:szCs w:val="24"/>
        </w:rPr>
        <w:t xml:space="preserve"> online at </w:t>
      </w:r>
      <w:hyperlink r:id="rId14" w:history="1">
        <w:r w:rsidRPr="00D878D5">
          <w:rPr>
            <w:rStyle w:val="Hyperlink"/>
            <w:rFonts w:ascii="Calibri" w:hAnsi="Calibri" w:cs="Calibri"/>
            <w:sz w:val="24"/>
            <w:szCs w:val="24"/>
          </w:rPr>
          <w:t>www.kingswoodcatering.co.uk</w:t>
        </w:r>
      </w:hyperlink>
      <w:r>
        <w:rPr>
          <w:rFonts w:ascii="Calibri" w:hAnsi="Calibri" w:cs="Calibri"/>
          <w:color w:val="auto"/>
          <w:sz w:val="24"/>
          <w:szCs w:val="24"/>
        </w:rPr>
        <w:t xml:space="preserve">  also please bring a backpack to keep lunch in.</w:t>
      </w:r>
    </w:p>
    <w:p w14:paraId="39B0BEED" w14:textId="77777777" w:rsidR="00694332" w:rsidRPr="00694332" w:rsidRDefault="0069433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3439D8BF" w14:textId="0EC75A21" w:rsidR="00694332" w:rsidRPr="00694332" w:rsidRDefault="0069433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694332">
        <w:rPr>
          <w:rFonts w:ascii="Calibri" w:hAnsi="Calibri" w:cs="Calibri"/>
          <w:color w:val="auto"/>
          <w:sz w:val="24"/>
          <w:szCs w:val="24"/>
        </w:rPr>
        <w:t>The total cost of this trip is £</w:t>
      </w:r>
      <w:r w:rsidR="00D95DBC">
        <w:rPr>
          <w:rFonts w:ascii="Calibri" w:hAnsi="Calibri" w:cs="Calibri"/>
          <w:color w:val="auto"/>
          <w:sz w:val="24"/>
          <w:szCs w:val="24"/>
        </w:rPr>
        <w:t>236</w:t>
      </w:r>
      <w:proofErr w:type="gramStart"/>
      <w:r w:rsidRPr="00694332">
        <w:rPr>
          <w:rFonts w:ascii="Calibri" w:hAnsi="Calibri" w:cs="Calibri"/>
          <w:color w:val="auto"/>
          <w:sz w:val="24"/>
          <w:szCs w:val="24"/>
        </w:rPr>
        <w:t xml:space="preserve">.  </w:t>
      </w:r>
      <w:proofErr w:type="gramEnd"/>
      <w:r w:rsidRPr="00694332">
        <w:rPr>
          <w:rFonts w:ascii="Calibri" w:hAnsi="Calibri" w:cs="Calibri"/>
          <w:color w:val="auto"/>
          <w:sz w:val="24"/>
          <w:szCs w:val="24"/>
        </w:rPr>
        <w:t>We are asking for a parent</w:t>
      </w:r>
      <w:r w:rsidR="00F815D8">
        <w:rPr>
          <w:rFonts w:ascii="Calibri" w:hAnsi="Calibri" w:cs="Calibri"/>
          <w:color w:val="auto"/>
          <w:sz w:val="24"/>
          <w:szCs w:val="24"/>
        </w:rPr>
        <w:t>/guardian</w:t>
      </w:r>
      <w:r w:rsidRPr="00694332">
        <w:rPr>
          <w:rFonts w:ascii="Calibri" w:hAnsi="Calibri" w:cs="Calibri"/>
          <w:color w:val="auto"/>
          <w:sz w:val="24"/>
          <w:szCs w:val="24"/>
        </w:rPr>
        <w:t xml:space="preserve"> contribution of £</w:t>
      </w:r>
      <w:r w:rsidR="00D95DBC">
        <w:rPr>
          <w:rFonts w:ascii="Calibri" w:hAnsi="Calibri" w:cs="Calibri"/>
          <w:color w:val="auto"/>
          <w:sz w:val="24"/>
          <w:szCs w:val="24"/>
        </w:rPr>
        <w:t>8.00</w:t>
      </w:r>
      <w:r w:rsidRPr="00694332">
        <w:rPr>
          <w:rFonts w:ascii="Calibri" w:hAnsi="Calibri" w:cs="Calibri"/>
          <w:color w:val="auto"/>
          <w:sz w:val="24"/>
          <w:szCs w:val="24"/>
        </w:rPr>
        <w:t xml:space="preserve"> per child</w:t>
      </w:r>
      <w:proofErr w:type="gramStart"/>
      <w:r w:rsidRPr="00694332">
        <w:rPr>
          <w:rFonts w:ascii="Calibri" w:hAnsi="Calibri" w:cs="Calibri"/>
          <w:color w:val="auto"/>
          <w:sz w:val="24"/>
          <w:szCs w:val="24"/>
        </w:rPr>
        <w:t xml:space="preserve">.  </w:t>
      </w:r>
      <w:proofErr w:type="gramEnd"/>
      <w:r w:rsidRPr="00694332">
        <w:rPr>
          <w:rFonts w:ascii="Calibri" w:hAnsi="Calibri" w:cs="Calibri"/>
          <w:color w:val="auto"/>
          <w:sz w:val="24"/>
          <w:szCs w:val="24"/>
        </w:rPr>
        <w:t xml:space="preserve">Payments are to </w:t>
      </w:r>
      <w:proofErr w:type="gramStart"/>
      <w:r w:rsidRPr="00694332">
        <w:rPr>
          <w:rFonts w:ascii="Calibri" w:hAnsi="Calibri" w:cs="Calibri"/>
          <w:color w:val="auto"/>
          <w:sz w:val="24"/>
          <w:szCs w:val="24"/>
        </w:rPr>
        <w:t>be made</w:t>
      </w:r>
      <w:proofErr w:type="gramEnd"/>
      <w:r w:rsidRPr="00694332">
        <w:rPr>
          <w:rFonts w:ascii="Calibri" w:hAnsi="Calibri" w:cs="Calibri"/>
          <w:color w:val="auto"/>
          <w:sz w:val="24"/>
          <w:szCs w:val="24"/>
        </w:rPr>
        <w:t xml:space="preserve"> on Parentpay.com</w:t>
      </w:r>
      <w:proofErr w:type="gramStart"/>
      <w:r w:rsidR="007005DB">
        <w:rPr>
          <w:rFonts w:ascii="Calibri" w:hAnsi="Calibri" w:cs="Calibri"/>
          <w:color w:val="auto"/>
          <w:sz w:val="24"/>
          <w:szCs w:val="24"/>
        </w:rPr>
        <w:t>.</w:t>
      </w:r>
      <w:r w:rsidRPr="00694332">
        <w:rPr>
          <w:rFonts w:ascii="Calibri" w:hAnsi="Calibri" w:cs="Calibri"/>
          <w:color w:val="auto"/>
          <w:sz w:val="24"/>
          <w:szCs w:val="24"/>
        </w:rPr>
        <w:t xml:space="preserve">  </w:t>
      </w:r>
      <w:proofErr w:type="gramEnd"/>
      <w:r w:rsidRPr="00694332">
        <w:rPr>
          <w:rFonts w:ascii="Calibri" w:hAnsi="Calibri" w:cs="Calibri"/>
          <w:color w:val="auto"/>
          <w:sz w:val="24"/>
          <w:szCs w:val="24"/>
        </w:rPr>
        <w:t xml:space="preserve">If you need any help with </w:t>
      </w:r>
      <w:proofErr w:type="gramStart"/>
      <w:r w:rsidRPr="00694332">
        <w:rPr>
          <w:rFonts w:ascii="Calibri" w:hAnsi="Calibri" w:cs="Calibri"/>
          <w:color w:val="auto"/>
          <w:sz w:val="24"/>
          <w:szCs w:val="24"/>
        </w:rPr>
        <w:t>this</w:t>
      </w:r>
      <w:proofErr w:type="gramEnd"/>
      <w:r w:rsidRPr="00694332">
        <w:rPr>
          <w:rFonts w:ascii="Calibri" w:hAnsi="Calibri" w:cs="Calibri"/>
          <w:color w:val="auto"/>
          <w:sz w:val="24"/>
          <w:szCs w:val="24"/>
        </w:rPr>
        <w:t xml:space="preserve"> please call into the office</w:t>
      </w:r>
      <w:proofErr w:type="gramStart"/>
      <w:r w:rsidRPr="00694332">
        <w:rPr>
          <w:rFonts w:ascii="Calibri" w:hAnsi="Calibri" w:cs="Calibri"/>
          <w:color w:val="auto"/>
          <w:sz w:val="24"/>
          <w:szCs w:val="24"/>
        </w:rPr>
        <w:t>.</w:t>
      </w:r>
      <w:r w:rsidR="00B15220">
        <w:rPr>
          <w:rFonts w:ascii="Calibri" w:hAnsi="Calibri" w:cs="Calibri"/>
          <w:color w:val="auto"/>
          <w:sz w:val="24"/>
          <w:szCs w:val="24"/>
        </w:rPr>
        <w:t xml:space="preserve">  </w:t>
      </w:r>
      <w:proofErr w:type="gramEnd"/>
      <w:r w:rsidR="00B15220">
        <w:rPr>
          <w:rFonts w:ascii="Calibri" w:hAnsi="Calibri" w:cs="Calibri"/>
          <w:color w:val="auto"/>
          <w:sz w:val="24"/>
          <w:szCs w:val="24"/>
        </w:rPr>
        <w:t xml:space="preserve">Please can this trip </w:t>
      </w:r>
      <w:proofErr w:type="gramStart"/>
      <w:r w:rsidR="00B15220">
        <w:rPr>
          <w:rFonts w:ascii="Calibri" w:hAnsi="Calibri" w:cs="Calibri"/>
          <w:color w:val="auto"/>
          <w:sz w:val="24"/>
          <w:szCs w:val="24"/>
        </w:rPr>
        <w:t>be paid</w:t>
      </w:r>
      <w:proofErr w:type="gramEnd"/>
      <w:r w:rsidR="00B15220">
        <w:rPr>
          <w:rFonts w:ascii="Calibri" w:hAnsi="Calibri" w:cs="Calibri"/>
          <w:color w:val="auto"/>
          <w:sz w:val="24"/>
          <w:szCs w:val="24"/>
        </w:rPr>
        <w:t xml:space="preserve"> for by </w:t>
      </w:r>
      <w:r w:rsidR="00A7559D">
        <w:rPr>
          <w:rFonts w:ascii="Calibri" w:hAnsi="Calibri" w:cs="Calibri"/>
          <w:color w:val="auto"/>
          <w:sz w:val="24"/>
          <w:szCs w:val="24"/>
        </w:rPr>
        <w:t xml:space="preserve">Friday </w:t>
      </w:r>
      <w:r w:rsidR="007A29B4">
        <w:rPr>
          <w:rFonts w:ascii="Calibri" w:hAnsi="Calibri" w:cs="Calibri"/>
          <w:color w:val="auto"/>
          <w:sz w:val="24"/>
          <w:szCs w:val="24"/>
        </w:rPr>
        <w:t>2</w:t>
      </w:r>
      <w:r w:rsidR="00B61A6A">
        <w:rPr>
          <w:rFonts w:ascii="Calibri" w:hAnsi="Calibri" w:cs="Calibri"/>
          <w:color w:val="auto"/>
          <w:sz w:val="24"/>
          <w:szCs w:val="24"/>
        </w:rPr>
        <w:t>7</w:t>
      </w:r>
      <w:r w:rsidR="007A29B4" w:rsidRPr="007A29B4">
        <w:rPr>
          <w:rFonts w:ascii="Calibri" w:hAnsi="Calibri" w:cs="Calibri"/>
          <w:color w:val="auto"/>
          <w:sz w:val="24"/>
          <w:szCs w:val="24"/>
          <w:vertAlign w:val="superscript"/>
        </w:rPr>
        <w:t>th</w:t>
      </w:r>
      <w:r w:rsidR="007A29B4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gramStart"/>
      <w:r w:rsidR="007A29B4">
        <w:rPr>
          <w:rFonts w:ascii="Calibri" w:hAnsi="Calibri" w:cs="Calibri"/>
          <w:color w:val="auto"/>
          <w:sz w:val="24"/>
          <w:szCs w:val="24"/>
        </w:rPr>
        <w:t>March.</w:t>
      </w:r>
      <w:proofErr w:type="gramEnd"/>
    </w:p>
    <w:p w14:paraId="6517374D" w14:textId="77777777" w:rsidR="00694332" w:rsidRPr="00694332" w:rsidRDefault="0069433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27B8EEA9" w14:textId="37E036EF" w:rsidR="00694332" w:rsidRPr="00694332" w:rsidRDefault="001F37A1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We hope the children have a lovely day </w:t>
      </w:r>
      <w:r w:rsidR="006967E2">
        <w:rPr>
          <w:rFonts w:ascii="Calibri" w:hAnsi="Calibri" w:cs="Calibri"/>
          <w:color w:val="auto"/>
          <w:sz w:val="24"/>
          <w:szCs w:val="24"/>
        </w:rPr>
        <w:t>with a guided tour of the Castle, exploring the grounds</w:t>
      </w:r>
      <w:r w:rsidR="007630DF">
        <w:rPr>
          <w:rFonts w:ascii="Calibri" w:hAnsi="Calibri" w:cs="Calibri"/>
          <w:color w:val="auto"/>
          <w:sz w:val="24"/>
          <w:szCs w:val="24"/>
        </w:rPr>
        <w:t xml:space="preserve">, </w:t>
      </w:r>
      <w:r w:rsidR="006967E2">
        <w:rPr>
          <w:rFonts w:ascii="Calibri" w:hAnsi="Calibri" w:cs="Calibri"/>
          <w:color w:val="auto"/>
          <w:sz w:val="24"/>
          <w:szCs w:val="24"/>
        </w:rPr>
        <w:t>key historical features</w:t>
      </w:r>
      <w:r w:rsidR="001300A5">
        <w:rPr>
          <w:rFonts w:ascii="Calibri" w:hAnsi="Calibri" w:cs="Calibri"/>
          <w:color w:val="auto"/>
          <w:sz w:val="24"/>
          <w:szCs w:val="24"/>
        </w:rPr>
        <w:t xml:space="preserve"> and </w:t>
      </w:r>
      <w:proofErr w:type="gramStart"/>
      <w:r w:rsidR="001300A5">
        <w:rPr>
          <w:rFonts w:ascii="Calibri" w:hAnsi="Calibri" w:cs="Calibri"/>
          <w:color w:val="auto"/>
          <w:sz w:val="24"/>
          <w:szCs w:val="24"/>
        </w:rPr>
        <w:t>some</w:t>
      </w:r>
      <w:proofErr w:type="gramEnd"/>
      <w:r w:rsidR="001300A5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gramStart"/>
      <w:r w:rsidR="001300A5">
        <w:rPr>
          <w:rFonts w:ascii="Calibri" w:hAnsi="Calibri" w:cs="Calibri"/>
          <w:color w:val="auto"/>
          <w:sz w:val="24"/>
          <w:szCs w:val="24"/>
        </w:rPr>
        <w:t>hands on</w:t>
      </w:r>
      <w:proofErr w:type="gramEnd"/>
      <w:r w:rsidR="001300A5">
        <w:rPr>
          <w:rFonts w:ascii="Calibri" w:hAnsi="Calibri" w:cs="Calibri"/>
          <w:color w:val="auto"/>
          <w:sz w:val="24"/>
          <w:szCs w:val="24"/>
        </w:rPr>
        <w:t xml:space="preserve"> learning to find out what life was like for </w:t>
      </w:r>
      <w:r w:rsidR="002F772A">
        <w:rPr>
          <w:rFonts w:ascii="Calibri" w:hAnsi="Calibri" w:cs="Calibri"/>
          <w:color w:val="auto"/>
          <w:sz w:val="24"/>
          <w:szCs w:val="24"/>
        </w:rPr>
        <w:t>people</w:t>
      </w:r>
      <w:r w:rsidR="00544E8A">
        <w:rPr>
          <w:rFonts w:ascii="Calibri" w:hAnsi="Calibri" w:cs="Calibri"/>
          <w:color w:val="auto"/>
          <w:sz w:val="24"/>
          <w:szCs w:val="24"/>
        </w:rPr>
        <w:t xml:space="preserve"> in the past</w:t>
      </w:r>
      <w:r w:rsidR="00764FA0">
        <w:rPr>
          <w:rFonts w:ascii="Calibri" w:hAnsi="Calibri" w:cs="Calibri"/>
          <w:color w:val="auto"/>
          <w:sz w:val="24"/>
          <w:szCs w:val="24"/>
        </w:rPr>
        <w:t>.</w:t>
      </w:r>
    </w:p>
    <w:p w14:paraId="265B9D02" w14:textId="77777777" w:rsidR="00694332" w:rsidRPr="00694332" w:rsidRDefault="0069433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42D56858" w14:textId="7A42F772" w:rsidR="00694332" w:rsidRDefault="0069433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694332">
        <w:rPr>
          <w:rFonts w:ascii="Calibri" w:hAnsi="Calibri" w:cs="Calibri"/>
          <w:color w:val="auto"/>
          <w:sz w:val="24"/>
          <w:szCs w:val="24"/>
        </w:rPr>
        <w:t>Kind regards</w:t>
      </w:r>
    </w:p>
    <w:p w14:paraId="1616C2F0" w14:textId="77777777" w:rsidR="00764FA0" w:rsidRDefault="00764FA0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1B80F8E5" w14:textId="77777777" w:rsidR="00764FA0" w:rsidRDefault="00764FA0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4D0B3659" w14:textId="77777777" w:rsidR="00764FA0" w:rsidRDefault="00764FA0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659E9CF0" w14:textId="77777777" w:rsidR="00764FA0" w:rsidRDefault="00764FA0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7D01D7E3" w14:textId="2430A020" w:rsidR="00694332" w:rsidRPr="00694332" w:rsidRDefault="002F772A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Miss M Grk</w:t>
      </w:r>
      <w:r w:rsidR="0003345D">
        <w:rPr>
          <w:rFonts w:ascii="Calibri" w:hAnsi="Calibri" w:cs="Calibri"/>
          <w:color w:val="auto"/>
          <w:sz w:val="24"/>
          <w:szCs w:val="24"/>
        </w:rPr>
        <w:t>inic</w:t>
      </w:r>
    </w:p>
    <w:p w14:paraId="7804E6BF" w14:textId="12D6E2F3" w:rsidR="00145EAF" w:rsidRPr="00145EAF" w:rsidRDefault="0003345D" w:rsidP="006D2F75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4"/>
          <w:szCs w:val="24"/>
        </w:rPr>
        <w:t>Year 1</w:t>
      </w:r>
      <w:r w:rsidR="00694332" w:rsidRPr="00694332">
        <w:rPr>
          <w:rFonts w:ascii="Calibri" w:hAnsi="Calibri" w:cs="Calibri"/>
          <w:color w:val="auto"/>
          <w:sz w:val="24"/>
          <w:szCs w:val="24"/>
        </w:rPr>
        <w:t xml:space="preserve"> Class Teacher</w:t>
      </w:r>
    </w:p>
    <w:sectPr w:rsidR="00145EAF" w:rsidRPr="00145EAF" w:rsidSect="00904ED7">
      <w:footerReference w:type="default" r:id="rId15"/>
      <w:headerReference w:type="first" r:id="rId16"/>
      <w:footerReference w:type="first" r:id="rId17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A6B3A" w14:textId="77777777" w:rsidR="00082119" w:rsidRDefault="00082119">
      <w:r>
        <w:separator/>
      </w:r>
    </w:p>
  </w:endnote>
  <w:endnote w:type="continuationSeparator" w:id="0">
    <w:p w14:paraId="0AF865DD" w14:textId="77777777" w:rsidR="00082119" w:rsidRDefault="00082119">
      <w:r>
        <w:continuationSeparator/>
      </w:r>
    </w:p>
  </w:endnote>
  <w:endnote w:type="continuationNotice" w:id="1">
    <w:p w14:paraId="21FA49B0" w14:textId="77777777" w:rsidR="00082119" w:rsidRDefault="000821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82FA7" w14:textId="77777777" w:rsidR="00082119" w:rsidRDefault="00082119">
      <w:r>
        <w:separator/>
      </w:r>
    </w:p>
  </w:footnote>
  <w:footnote w:type="continuationSeparator" w:id="0">
    <w:p w14:paraId="02B7294D" w14:textId="77777777" w:rsidR="00082119" w:rsidRDefault="00082119">
      <w:r>
        <w:continuationSeparator/>
      </w:r>
    </w:p>
  </w:footnote>
  <w:footnote w:type="continuationNotice" w:id="1">
    <w:p w14:paraId="7C7359F1" w14:textId="77777777" w:rsidR="00082119" w:rsidRDefault="000821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03DD8"/>
    <w:rsid w:val="000117A0"/>
    <w:rsid w:val="00011DBF"/>
    <w:rsid w:val="0003345D"/>
    <w:rsid w:val="000340DD"/>
    <w:rsid w:val="00040DEA"/>
    <w:rsid w:val="00044E62"/>
    <w:rsid w:val="00045088"/>
    <w:rsid w:val="000534FA"/>
    <w:rsid w:val="00055103"/>
    <w:rsid w:val="00070066"/>
    <w:rsid w:val="000705D1"/>
    <w:rsid w:val="00075F8A"/>
    <w:rsid w:val="0007624A"/>
    <w:rsid w:val="00082119"/>
    <w:rsid w:val="00091FAF"/>
    <w:rsid w:val="00093199"/>
    <w:rsid w:val="000A4CFB"/>
    <w:rsid w:val="000B72AE"/>
    <w:rsid w:val="000C7795"/>
    <w:rsid w:val="000E022A"/>
    <w:rsid w:val="000E2BFD"/>
    <w:rsid w:val="000F2252"/>
    <w:rsid w:val="000F7564"/>
    <w:rsid w:val="00101E7D"/>
    <w:rsid w:val="00102291"/>
    <w:rsid w:val="0011304A"/>
    <w:rsid w:val="00116127"/>
    <w:rsid w:val="00116C3B"/>
    <w:rsid w:val="00117E29"/>
    <w:rsid w:val="00124A20"/>
    <w:rsid w:val="001300A5"/>
    <w:rsid w:val="00131204"/>
    <w:rsid w:val="00143353"/>
    <w:rsid w:val="00145EAF"/>
    <w:rsid w:val="00147E29"/>
    <w:rsid w:val="001517CC"/>
    <w:rsid w:val="001577D2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A251F"/>
    <w:rsid w:val="001A6667"/>
    <w:rsid w:val="001A7D85"/>
    <w:rsid w:val="001B12FA"/>
    <w:rsid w:val="001C1CD0"/>
    <w:rsid w:val="001E4569"/>
    <w:rsid w:val="001E7B9B"/>
    <w:rsid w:val="001F1B06"/>
    <w:rsid w:val="001F37A1"/>
    <w:rsid w:val="001F5528"/>
    <w:rsid w:val="0020150C"/>
    <w:rsid w:val="002073DF"/>
    <w:rsid w:val="00210304"/>
    <w:rsid w:val="00211B4D"/>
    <w:rsid w:val="002141B8"/>
    <w:rsid w:val="00230C6E"/>
    <w:rsid w:val="00236077"/>
    <w:rsid w:val="00237FF6"/>
    <w:rsid w:val="00245DD2"/>
    <w:rsid w:val="00246C71"/>
    <w:rsid w:val="00247ED0"/>
    <w:rsid w:val="00252C76"/>
    <w:rsid w:val="00263993"/>
    <w:rsid w:val="00293788"/>
    <w:rsid w:val="00293D6A"/>
    <w:rsid w:val="002A1C59"/>
    <w:rsid w:val="002C0896"/>
    <w:rsid w:val="002F772A"/>
    <w:rsid w:val="0030000A"/>
    <w:rsid w:val="00302CA0"/>
    <w:rsid w:val="00363B29"/>
    <w:rsid w:val="003640AA"/>
    <w:rsid w:val="0036690A"/>
    <w:rsid w:val="00373ACF"/>
    <w:rsid w:val="003834E6"/>
    <w:rsid w:val="00384A5F"/>
    <w:rsid w:val="00384F1F"/>
    <w:rsid w:val="003949D2"/>
    <w:rsid w:val="00397CB6"/>
    <w:rsid w:val="003A68A7"/>
    <w:rsid w:val="003B2107"/>
    <w:rsid w:val="003B458E"/>
    <w:rsid w:val="003C4C6F"/>
    <w:rsid w:val="003D0960"/>
    <w:rsid w:val="003D4363"/>
    <w:rsid w:val="003D7149"/>
    <w:rsid w:val="003D7474"/>
    <w:rsid w:val="003D7802"/>
    <w:rsid w:val="003F0B2F"/>
    <w:rsid w:val="003F6C89"/>
    <w:rsid w:val="004029E1"/>
    <w:rsid w:val="00406409"/>
    <w:rsid w:val="00407DA3"/>
    <w:rsid w:val="004124F1"/>
    <w:rsid w:val="00416089"/>
    <w:rsid w:val="00420942"/>
    <w:rsid w:val="00425E0E"/>
    <w:rsid w:val="00427600"/>
    <w:rsid w:val="00434D40"/>
    <w:rsid w:val="00437647"/>
    <w:rsid w:val="004436CE"/>
    <w:rsid w:val="00447312"/>
    <w:rsid w:val="0044795C"/>
    <w:rsid w:val="00455855"/>
    <w:rsid w:val="00457C84"/>
    <w:rsid w:val="004617A0"/>
    <w:rsid w:val="004643E0"/>
    <w:rsid w:val="00472359"/>
    <w:rsid w:val="0047554C"/>
    <w:rsid w:val="004807B6"/>
    <w:rsid w:val="004909B8"/>
    <w:rsid w:val="004940EE"/>
    <w:rsid w:val="004A19AC"/>
    <w:rsid w:val="004A36DB"/>
    <w:rsid w:val="004C66FE"/>
    <w:rsid w:val="004C6F8C"/>
    <w:rsid w:val="004D2B72"/>
    <w:rsid w:val="004D3EC5"/>
    <w:rsid w:val="004E24DF"/>
    <w:rsid w:val="004E63CA"/>
    <w:rsid w:val="004F0465"/>
    <w:rsid w:val="004F2DC4"/>
    <w:rsid w:val="0051336B"/>
    <w:rsid w:val="0051427B"/>
    <w:rsid w:val="0052426E"/>
    <w:rsid w:val="00524534"/>
    <w:rsid w:val="00525C4A"/>
    <w:rsid w:val="005304F6"/>
    <w:rsid w:val="00532060"/>
    <w:rsid w:val="0053212B"/>
    <w:rsid w:val="00536B6C"/>
    <w:rsid w:val="005417E0"/>
    <w:rsid w:val="00544E8A"/>
    <w:rsid w:val="00546030"/>
    <w:rsid w:val="0054635E"/>
    <w:rsid w:val="00551C21"/>
    <w:rsid w:val="00556D42"/>
    <w:rsid w:val="0055749F"/>
    <w:rsid w:val="005673D0"/>
    <w:rsid w:val="005764F2"/>
    <w:rsid w:val="005849C2"/>
    <w:rsid w:val="005863D1"/>
    <w:rsid w:val="00590E39"/>
    <w:rsid w:val="00597EE5"/>
    <w:rsid w:val="005B4DF4"/>
    <w:rsid w:val="005B5B75"/>
    <w:rsid w:val="005B7343"/>
    <w:rsid w:val="005E5C55"/>
    <w:rsid w:val="00600487"/>
    <w:rsid w:val="0063341C"/>
    <w:rsid w:val="00636FAE"/>
    <w:rsid w:val="006376E6"/>
    <w:rsid w:val="0065281C"/>
    <w:rsid w:val="006913B2"/>
    <w:rsid w:val="00694332"/>
    <w:rsid w:val="006967E2"/>
    <w:rsid w:val="006C29F1"/>
    <w:rsid w:val="006C3E50"/>
    <w:rsid w:val="006D0163"/>
    <w:rsid w:val="006D2F75"/>
    <w:rsid w:val="006D6B97"/>
    <w:rsid w:val="006E0488"/>
    <w:rsid w:val="006E0B32"/>
    <w:rsid w:val="007005DB"/>
    <w:rsid w:val="00706307"/>
    <w:rsid w:val="0071531D"/>
    <w:rsid w:val="00716D6D"/>
    <w:rsid w:val="0074731D"/>
    <w:rsid w:val="007529B9"/>
    <w:rsid w:val="007547EB"/>
    <w:rsid w:val="0075715C"/>
    <w:rsid w:val="007630DF"/>
    <w:rsid w:val="00764FA0"/>
    <w:rsid w:val="00767F9C"/>
    <w:rsid w:val="0077305E"/>
    <w:rsid w:val="00790627"/>
    <w:rsid w:val="007A29B4"/>
    <w:rsid w:val="007B6BC2"/>
    <w:rsid w:val="007C7010"/>
    <w:rsid w:val="007D431C"/>
    <w:rsid w:val="007E6BFC"/>
    <w:rsid w:val="007F5AE6"/>
    <w:rsid w:val="00801F49"/>
    <w:rsid w:val="00807208"/>
    <w:rsid w:val="008119A9"/>
    <w:rsid w:val="008158B1"/>
    <w:rsid w:val="008179C8"/>
    <w:rsid w:val="008338CA"/>
    <w:rsid w:val="00840714"/>
    <w:rsid w:val="00851F89"/>
    <w:rsid w:val="00857F35"/>
    <w:rsid w:val="008624D8"/>
    <w:rsid w:val="00866C32"/>
    <w:rsid w:val="00867BC6"/>
    <w:rsid w:val="00881CB7"/>
    <w:rsid w:val="00890422"/>
    <w:rsid w:val="00895AEE"/>
    <w:rsid w:val="0089645E"/>
    <w:rsid w:val="008A4471"/>
    <w:rsid w:val="008B4DF8"/>
    <w:rsid w:val="008D679F"/>
    <w:rsid w:val="008E386F"/>
    <w:rsid w:val="008E4E0E"/>
    <w:rsid w:val="00900F70"/>
    <w:rsid w:val="00903389"/>
    <w:rsid w:val="00904ED7"/>
    <w:rsid w:val="00905AA4"/>
    <w:rsid w:val="00926CFD"/>
    <w:rsid w:val="0094137A"/>
    <w:rsid w:val="0094189F"/>
    <w:rsid w:val="0094721D"/>
    <w:rsid w:val="009506B6"/>
    <w:rsid w:val="00953860"/>
    <w:rsid w:val="00965A08"/>
    <w:rsid w:val="00965F2C"/>
    <w:rsid w:val="00970C56"/>
    <w:rsid w:val="009779DB"/>
    <w:rsid w:val="00981E3A"/>
    <w:rsid w:val="009861E7"/>
    <w:rsid w:val="009C76A2"/>
    <w:rsid w:val="00A05620"/>
    <w:rsid w:val="00A06D54"/>
    <w:rsid w:val="00A16C88"/>
    <w:rsid w:val="00A433CE"/>
    <w:rsid w:val="00A52C3C"/>
    <w:rsid w:val="00A609E0"/>
    <w:rsid w:val="00A7101C"/>
    <w:rsid w:val="00A71D5D"/>
    <w:rsid w:val="00A7559D"/>
    <w:rsid w:val="00AA0022"/>
    <w:rsid w:val="00AA09BF"/>
    <w:rsid w:val="00AA44CD"/>
    <w:rsid w:val="00AA5B96"/>
    <w:rsid w:val="00AC0E3A"/>
    <w:rsid w:val="00AD7550"/>
    <w:rsid w:val="00AE3057"/>
    <w:rsid w:val="00AF5438"/>
    <w:rsid w:val="00AF64D1"/>
    <w:rsid w:val="00B12038"/>
    <w:rsid w:val="00B15220"/>
    <w:rsid w:val="00B24AA8"/>
    <w:rsid w:val="00B422B3"/>
    <w:rsid w:val="00B55232"/>
    <w:rsid w:val="00B61A6A"/>
    <w:rsid w:val="00B62740"/>
    <w:rsid w:val="00B665C9"/>
    <w:rsid w:val="00B67904"/>
    <w:rsid w:val="00B67D7F"/>
    <w:rsid w:val="00B73B27"/>
    <w:rsid w:val="00B73F91"/>
    <w:rsid w:val="00B91ED7"/>
    <w:rsid w:val="00BA7A32"/>
    <w:rsid w:val="00BB3D75"/>
    <w:rsid w:val="00BC78E1"/>
    <w:rsid w:val="00BE0FBF"/>
    <w:rsid w:val="00BE1C7F"/>
    <w:rsid w:val="00C031A8"/>
    <w:rsid w:val="00C036D6"/>
    <w:rsid w:val="00C10B45"/>
    <w:rsid w:val="00C17DBE"/>
    <w:rsid w:val="00C27568"/>
    <w:rsid w:val="00C445E6"/>
    <w:rsid w:val="00C537F4"/>
    <w:rsid w:val="00C57337"/>
    <w:rsid w:val="00C64075"/>
    <w:rsid w:val="00C76AAA"/>
    <w:rsid w:val="00C91558"/>
    <w:rsid w:val="00CA6A47"/>
    <w:rsid w:val="00CA798F"/>
    <w:rsid w:val="00CB2A09"/>
    <w:rsid w:val="00CC080D"/>
    <w:rsid w:val="00CC3608"/>
    <w:rsid w:val="00CC5594"/>
    <w:rsid w:val="00CC66C7"/>
    <w:rsid w:val="00CE32E5"/>
    <w:rsid w:val="00CE3DA4"/>
    <w:rsid w:val="00CE6528"/>
    <w:rsid w:val="00D12111"/>
    <w:rsid w:val="00D14706"/>
    <w:rsid w:val="00D40912"/>
    <w:rsid w:val="00D50AE9"/>
    <w:rsid w:val="00D55746"/>
    <w:rsid w:val="00D66604"/>
    <w:rsid w:val="00D701E1"/>
    <w:rsid w:val="00D71B59"/>
    <w:rsid w:val="00D76F33"/>
    <w:rsid w:val="00D95DBC"/>
    <w:rsid w:val="00DA0541"/>
    <w:rsid w:val="00DB6BC3"/>
    <w:rsid w:val="00DD1CFD"/>
    <w:rsid w:val="00DD4F47"/>
    <w:rsid w:val="00DF2DCB"/>
    <w:rsid w:val="00E04C3D"/>
    <w:rsid w:val="00E21A7C"/>
    <w:rsid w:val="00E251F8"/>
    <w:rsid w:val="00E328E8"/>
    <w:rsid w:val="00E41138"/>
    <w:rsid w:val="00E45EB9"/>
    <w:rsid w:val="00E466BF"/>
    <w:rsid w:val="00E66065"/>
    <w:rsid w:val="00E957AB"/>
    <w:rsid w:val="00EA19FD"/>
    <w:rsid w:val="00EA40DA"/>
    <w:rsid w:val="00EA4CD7"/>
    <w:rsid w:val="00EB13D8"/>
    <w:rsid w:val="00EB3EC7"/>
    <w:rsid w:val="00EC0593"/>
    <w:rsid w:val="00EC1AA4"/>
    <w:rsid w:val="00ED1252"/>
    <w:rsid w:val="00EE45A8"/>
    <w:rsid w:val="00F00195"/>
    <w:rsid w:val="00F01ED0"/>
    <w:rsid w:val="00F06D97"/>
    <w:rsid w:val="00F22832"/>
    <w:rsid w:val="00F229B3"/>
    <w:rsid w:val="00F24C1B"/>
    <w:rsid w:val="00F258E0"/>
    <w:rsid w:val="00F42D8F"/>
    <w:rsid w:val="00F43603"/>
    <w:rsid w:val="00F64156"/>
    <w:rsid w:val="00F71F39"/>
    <w:rsid w:val="00F76A1D"/>
    <w:rsid w:val="00F815D8"/>
    <w:rsid w:val="00F85637"/>
    <w:rsid w:val="00FA38B7"/>
    <w:rsid w:val="00FB6990"/>
    <w:rsid w:val="00FC1F85"/>
    <w:rsid w:val="00FD63A1"/>
    <w:rsid w:val="00FE05F6"/>
    <w:rsid w:val="00FE0737"/>
    <w:rsid w:val="00FE6ED5"/>
    <w:rsid w:val="07EDAB81"/>
    <w:rsid w:val="0C969977"/>
    <w:rsid w:val="11E85462"/>
    <w:rsid w:val="186AAC5D"/>
    <w:rsid w:val="18B5AC4F"/>
    <w:rsid w:val="1AE1534B"/>
    <w:rsid w:val="1B29AE3C"/>
    <w:rsid w:val="1C532360"/>
    <w:rsid w:val="1C5C4019"/>
    <w:rsid w:val="21389E03"/>
    <w:rsid w:val="29107D1C"/>
    <w:rsid w:val="2F9B682E"/>
    <w:rsid w:val="322423DC"/>
    <w:rsid w:val="32FA0E59"/>
    <w:rsid w:val="338A2D51"/>
    <w:rsid w:val="35A56163"/>
    <w:rsid w:val="39C6DB28"/>
    <w:rsid w:val="3A5349FC"/>
    <w:rsid w:val="3B41DFE8"/>
    <w:rsid w:val="3D8507D5"/>
    <w:rsid w:val="3E8EF94B"/>
    <w:rsid w:val="48C18B92"/>
    <w:rsid w:val="48D22D1C"/>
    <w:rsid w:val="49132685"/>
    <w:rsid w:val="4A9B9B4D"/>
    <w:rsid w:val="4E97478D"/>
    <w:rsid w:val="50AD4EF7"/>
    <w:rsid w:val="542684D3"/>
    <w:rsid w:val="55E75998"/>
    <w:rsid w:val="56195B61"/>
    <w:rsid w:val="573C3CF9"/>
    <w:rsid w:val="5FB49CF5"/>
    <w:rsid w:val="6F5234FE"/>
    <w:rsid w:val="710AC079"/>
    <w:rsid w:val="7127056A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C1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kingswoodcatering.co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681d20383ac3967ed3f7c1d6a0e3af6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f1f3278baae595c0b7d3076a658a12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2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91A2E3-ABB2-47A0-9454-4B828C84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365</Words>
  <Characters>1776</Characters>
  <Application>Microsoft Office Word</Application>
  <DocSecurity>0</DocSecurity>
  <Lines>48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2114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4</cp:revision>
  <cp:lastPrinted>2026-03-05T14:12:00Z</cp:lastPrinted>
  <dcterms:created xsi:type="dcterms:W3CDTF">2026-03-03T10:38:00Z</dcterms:created>
  <dcterms:modified xsi:type="dcterms:W3CDTF">2026-03-05T14:12:00Z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