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115250326"/>
    <w:bookmarkEnd w:id="0"/>
    <w:p w14:paraId="0EBB5F07" w14:textId="33E30D34" w:rsidR="00904ED7" w:rsidRDefault="005B7343" w:rsidP="00904ED7">
      <w:pPr>
        <w:pStyle w:val="BasicParagraph"/>
        <w:ind w:right="-306"/>
        <w:jc w:val="right"/>
        <w:rPr>
          <w:rFonts w:ascii="Calibri" w:hAnsi="Calibri" w:cs="Calibri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10DB0A6" wp14:editId="07777777">
                <wp:simplePos x="0" y="0"/>
                <wp:positionH relativeFrom="column">
                  <wp:posOffset>-200025</wp:posOffset>
                </wp:positionH>
                <wp:positionV relativeFrom="paragraph">
                  <wp:posOffset>-142875</wp:posOffset>
                </wp:positionV>
                <wp:extent cx="3762375" cy="1552575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2375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2A6659" w14:textId="77777777" w:rsidR="00904ED7" w:rsidRDefault="005B7343" w:rsidP="00904ED7">
                            <w:pPr>
                              <w:widowControl w:val="0"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6369567E" wp14:editId="07777777">
                                  <wp:extent cx="3462655" cy="143827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62655" cy="1438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04ED7">
                              <w:rPr>
                                <w:rFonts w:ascii="Arial" w:hAnsi="Arial" w:cs="Arial"/>
                              </w:rPr>
                              <w:tab/>
                            </w:r>
                          </w:p>
                          <w:p w14:paraId="0A37501D" w14:textId="77777777" w:rsidR="00904ED7" w:rsidRDefault="00904ED7" w:rsidP="00904ED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0DB0A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5.75pt;margin-top:-11.25pt;width:296.25pt;height:12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" stroked="f">
                <v:textbox>
                  <w:txbxContent>
                    <w:p w14:paraId="672A6659" w14:textId="77777777" w:rsidR="00904ED7" w:rsidRDefault="005B7343" w:rsidP="00904ED7">
                      <w:pPr>
                        <w:widowControl w:val="0"/>
                        <w:spacing w:line="276" w:lineRule="auto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noProof/>
                          <w:lang w:val="en-GB" w:eastAsia="en-GB"/>
                        </w:rPr>
                        <w:drawing>
                          <wp:inline distT="0" distB="0" distL="0" distR="0" wp14:anchorId="6369567E" wp14:editId="07777777">
                            <wp:extent cx="3462655" cy="143827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62655" cy="1438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04ED7">
                        <w:rPr>
                          <w:rFonts w:ascii="Arial" w:hAnsi="Arial" w:cs="Arial"/>
                        </w:rPr>
                        <w:tab/>
                      </w:r>
                    </w:p>
                    <w:p w14:paraId="0A37501D" w14:textId="77777777" w:rsidR="00904ED7" w:rsidRDefault="00904ED7" w:rsidP="00904ED7"/>
                  </w:txbxContent>
                </v:textbox>
              </v:shape>
            </w:pict>
          </mc:Fallback>
        </mc:AlternateContent>
      </w:r>
      <w:r w:rsidR="00953860">
        <w:rPr>
          <w:rFonts w:ascii="Calibri-Bold" w:hAnsi="Calibri-Bold" w:cs="Calibri-Bold"/>
          <w:b/>
          <w:bCs/>
          <w:color w:val="660066"/>
        </w:rPr>
        <w:t xml:space="preserve"> </w:t>
      </w:r>
      <w:r w:rsidR="000705D1">
        <w:rPr>
          <w:rFonts w:ascii="Calibri-Bold" w:hAnsi="Calibri-Bold" w:cs="Calibri-Bold"/>
          <w:b/>
          <w:bCs/>
          <w:color w:val="660066"/>
        </w:rPr>
        <w:t xml:space="preserve">Executive </w:t>
      </w:r>
      <w:r w:rsidR="00904ED7" w:rsidRPr="009779DB">
        <w:rPr>
          <w:rFonts w:ascii="Calibri-Bold" w:hAnsi="Calibri-Bold" w:cs="Calibri-Bold"/>
          <w:b/>
          <w:bCs/>
          <w:color w:val="660066"/>
        </w:rPr>
        <w:t>Principal:</w:t>
      </w:r>
      <w:r w:rsidR="00904ED7">
        <w:rPr>
          <w:rFonts w:ascii="Calibri" w:hAnsi="Calibri" w:cs="Calibri"/>
        </w:rPr>
        <w:t xml:space="preserve"> Mrs </w:t>
      </w:r>
      <w:r w:rsidR="00131204">
        <w:rPr>
          <w:rFonts w:ascii="Calibri" w:hAnsi="Calibri" w:cs="Calibri"/>
        </w:rPr>
        <w:t>C Barrington</w:t>
      </w:r>
    </w:p>
    <w:p w14:paraId="71F30CC8" w14:textId="3CF2CC80" w:rsidR="00D71B59" w:rsidRDefault="00D71B59" w:rsidP="00D71B59">
      <w:pPr>
        <w:pStyle w:val="BasicParagraph"/>
        <w:ind w:right="-306"/>
        <w:jc w:val="right"/>
        <w:rPr>
          <w:rFonts w:ascii="Calibri" w:hAnsi="Calibri" w:cs="Calibri"/>
        </w:rPr>
      </w:pPr>
      <w:r w:rsidRPr="009A246C">
        <w:rPr>
          <w:rFonts w:ascii="Calibri" w:hAnsi="Calibri" w:cs="Calibri"/>
          <w:b/>
          <w:color w:val="660066"/>
        </w:rPr>
        <w:t>Head of Academy:</w:t>
      </w:r>
      <w:r>
        <w:rPr>
          <w:rFonts w:ascii="Calibri" w:hAnsi="Calibri" w:cs="Calibri"/>
        </w:rPr>
        <w:t xml:space="preserve"> </w:t>
      </w:r>
      <w:r w:rsidR="007547EB">
        <w:rPr>
          <w:rFonts w:ascii="Calibri" w:hAnsi="Calibri" w:cs="Calibri"/>
        </w:rPr>
        <w:t>M</w:t>
      </w:r>
      <w:r w:rsidR="00045088">
        <w:rPr>
          <w:rFonts w:ascii="Calibri" w:hAnsi="Calibri" w:cs="Calibri"/>
        </w:rPr>
        <w:t>iss K Langley</w:t>
      </w:r>
    </w:p>
    <w:p w14:paraId="6A05A809" w14:textId="77777777" w:rsidR="00904ED7" w:rsidRPr="00075F8A" w:rsidRDefault="00904ED7" w:rsidP="00904ED7">
      <w:pPr>
        <w:pStyle w:val="BasicParagraph"/>
        <w:spacing w:line="240" w:lineRule="auto"/>
        <w:ind w:right="-306"/>
        <w:jc w:val="right"/>
        <w:rPr>
          <w:rFonts w:ascii="Calibri" w:hAnsi="Calibri" w:cs="Calibri"/>
          <w:sz w:val="12"/>
          <w:szCs w:val="12"/>
        </w:rPr>
      </w:pPr>
    </w:p>
    <w:p w14:paraId="3DA5672A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" w:hAnsi="Calibri" w:cs="Calibri"/>
          <w:sz w:val="22"/>
          <w:szCs w:val="22"/>
        </w:rPr>
      </w:pPr>
      <w:r w:rsidRPr="00904ED7">
        <w:rPr>
          <w:rFonts w:ascii="Calibri" w:hAnsi="Calibri" w:cs="Calibri"/>
          <w:sz w:val="22"/>
          <w:szCs w:val="22"/>
        </w:rPr>
        <w:t>Southbrook, Corby, Northamptonshire NN18 9BE</w:t>
      </w:r>
    </w:p>
    <w:p w14:paraId="29D6B04F" w14:textId="77777777" w:rsidR="00904ED7" w:rsidRPr="00C27568" w:rsidRDefault="00904ED7" w:rsidP="00904ED7">
      <w:pPr>
        <w:pStyle w:val="BasicParagraph"/>
        <w:spacing w:line="240" w:lineRule="auto"/>
        <w:ind w:right="-306"/>
        <w:rPr>
          <w:rFonts w:ascii="Calibri-Bold" w:hAnsi="Calibri-Bold" w:cs="Calibri-Bold"/>
          <w:b/>
          <w:bCs/>
          <w:color w:val="660066"/>
          <w:sz w:val="12"/>
          <w:szCs w:val="12"/>
        </w:rPr>
      </w:pPr>
      <w:r>
        <w:rPr>
          <w:rFonts w:ascii="Calibri-Bold" w:hAnsi="Calibri-Bold" w:cs="Calibri-Bold"/>
          <w:b/>
          <w:bCs/>
          <w:color w:val="660066"/>
          <w:sz w:val="16"/>
          <w:szCs w:val="16"/>
        </w:rPr>
        <w:t xml:space="preserve"> </w:t>
      </w:r>
    </w:p>
    <w:p w14:paraId="51EB6BB7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" w:hAnsi="Calibri" w:cs="Calibri"/>
          <w:sz w:val="22"/>
          <w:szCs w:val="22"/>
        </w:rPr>
      </w:pPr>
      <w:r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>Telephone:</w:t>
      </w:r>
      <w:r w:rsidRPr="00904ED7">
        <w:rPr>
          <w:rFonts w:ascii="Calibri" w:hAnsi="Calibri" w:cs="Calibri"/>
          <w:color w:val="660066"/>
          <w:sz w:val="22"/>
          <w:szCs w:val="22"/>
        </w:rPr>
        <w:t xml:space="preserve"> </w:t>
      </w:r>
      <w:r w:rsidRPr="00904ED7">
        <w:rPr>
          <w:rFonts w:ascii="Calibri" w:hAnsi="Calibri" w:cs="Calibri"/>
          <w:sz w:val="22"/>
          <w:szCs w:val="22"/>
        </w:rPr>
        <w:t>01536 742677</w:t>
      </w:r>
    </w:p>
    <w:p w14:paraId="0C53D8D6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-Bold" w:hAnsi="Calibri-Bold" w:cs="Calibri-Bold"/>
          <w:b/>
          <w:bCs/>
          <w:color w:val="660066"/>
          <w:sz w:val="22"/>
          <w:szCs w:val="22"/>
        </w:rPr>
      </w:pPr>
      <w:r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Email: </w:t>
      </w:r>
      <w:hyperlink r:id="rId12" w:history="1">
        <w:r w:rsidRPr="00904ED7">
          <w:rPr>
            <w:rFonts w:ascii="Calibri-Bold" w:hAnsi="Calibri-Bold" w:cs="Calibri-Bold"/>
            <w:bCs/>
            <w:color w:val="auto"/>
            <w:sz w:val="22"/>
            <w:szCs w:val="22"/>
          </w:rPr>
          <w:t>admin@kingswoodprimaryacademy.org</w:t>
        </w:r>
      </w:hyperlink>
    </w:p>
    <w:p w14:paraId="2CF6B514" w14:textId="01D2F46D" w:rsidR="00904ED7" w:rsidRPr="00904ED7" w:rsidRDefault="005B7343" w:rsidP="00904ED7">
      <w:pPr>
        <w:pStyle w:val="BasicParagraph"/>
        <w:ind w:right="-306"/>
        <w:jc w:val="right"/>
        <w:rPr>
          <w:rFonts w:ascii="Calibri-Bold" w:hAnsi="Calibri-Bold" w:cs="Calibri-Bold"/>
          <w:bCs/>
          <w:color w:val="auto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53911D9" wp14:editId="7BFCABFB">
                <wp:simplePos x="0" y="0"/>
                <wp:positionH relativeFrom="column">
                  <wp:posOffset>5577840</wp:posOffset>
                </wp:positionH>
                <wp:positionV relativeFrom="paragraph">
                  <wp:posOffset>151130</wp:posOffset>
                </wp:positionV>
                <wp:extent cx="331470" cy="31686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316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39BBE3" w14:textId="77777777" w:rsidR="009861E7" w:rsidRDefault="005B7343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1ABE9E02" wp14:editId="07777777">
                                  <wp:extent cx="295275" cy="295275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5275" cy="295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911D9" id="_x0000_s1027" type="#_x0000_t202" style="position:absolute;left:0;text-align:left;margin-left:439.2pt;margin-top:11.9pt;width:26.1pt;height:24.95pt;z-index:251658241;visibility:visible;mso-wrap-style:non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" stroked="f">
                <v:textbox style="mso-fit-shape-to-text:t" inset=".5mm,.3mm,.5mm,.3mm">
                  <w:txbxContent>
                    <w:p w14:paraId="5A39BBE3" w14:textId="77777777" w:rsidR="009861E7" w:rsidRDefault="005B7343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1ABE9E02" wp14:editId="07777777">
                            <wp:extent cx="295275" cy="295275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5275" cy="295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04ED7"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Website: </w:t>
      </w:r>
      <w:r w:rsidR="00904ED7" w:rsidRPr="00904ED7">
        <w:rPr>
          <w:rFonts w:ascii="Calibri-Bold" w:hAnsi="Calibri-Bold" w:cs="Calibri-Bold"/>
          <w:bCs/>
          <w:color w:val="auto"/>
          <w:sz w:val="22"/>
          <w:szCs w:val="22"/>
        </w:rPr>
        <w:t>www.kingswoodprimaryacademy.org</w:t>
      </w:r>
    </w:p>
    <w:p w14:paraId="341C54B4" w14:textId="73D02B10" w:rsidR="00904ED7" w:rsidRDefault="00F06D97" w:rsidP="00904ED7">
      <w:pPr>
        <w:spacing w:after="120"/>
        <w:ind w:right="-306"/>
        <w:jc w:val="right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59265" behindDoc="0" locked="0" layoutInCell="1" allowOverlap="1" wp14:anchorId="7A927269" wp14:editId="34EF7AF7">
            <wp:simplePos x="0" y="0"/>
            <wp:positionH relativeFrom="column">
              <wp:posOffset>4755960</wp:posOffset>
            </wp:positionH>
            <wp:positionV relativeFrom="paragraph">
              <wp:posOffset>187325</wp:posOffset>
            </wp:positionV>
            <wp:extent cx="355600" cy="355600"/>
            <wp:effectExtent l="0" t="0" r="635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35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4ED7">
        <w:rPr>
          <w:rFonts w:ascii="Calibri" w:hAnsi="Calibri" w:cs="Calibri"/>
          <w:color w:val="auto"/>
          <w:sz w:val="22"/>
        </w:rPr>
        <w:t>@kingswoodpri</w:t>
      </w:r>
    </w:p>
    <w:p w14:paraId="4E9EC3CA" w14:textId="6279C039" w:rsidR="004029E1" w:rsidRDefault="004029E1" w:rsidP="004029E1">
      <w:pPr>
        <w:spacing w:after="120"/>
        <w:ind w:left="7920" w:right="-306"/>
        <w:jc w:val="center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 xml:space="preserve">     Kingswood Primary Academy   </w:t>
      </w:r>
    </w:p>
    <w:p w14:paraId="61EC1F93" w14:textId="5F14A5B9" w:rsidR="00904ED7" w:rsidRPr="00D12111" w:rsidRDefault="005417E0" w:rsidP="1C532360">
      <w:pPr>
        <w:spacing w:after="120"/>
        <w:jc w:val="right"/>
        <w:rPr>
          <w:rFonts w:ascii="Calibri" w:hAnsi="Calibri" w:cs="Calibri"/>
          <w:noProof/>
          <w:lang w:val="en-GB" w:eastAsia="en-GB"/>
        </w:rPr>
      </w:pPr>
      <w:r w:rsidRPr="00D12111">
        <w:rPr>
          <w:rFonts w:ascii="Calibri" w:hAnsi="Calibri" w:cs="Calibri"/>
          <w:noProof/>
          <w:lang w:val="en-GB" w:eastAsia="en-GB"/>
        </w:rPr>
        <w:t xml:space="preserve">                  </w:t>
      </w:r>
    </w:p>
    <w:p w14:paraId="6F66CC7C" w14:textId="361817EB" w:rsidR="00600487" w:rsidRDefault="00600487" w:rsidP="00600487">
      <w:pPr>
        <w:spacing w:after="120"/>
        <w:rPr>
          <w:rFonts w:ascii="Calibri" w:hAnsi="Calibri" w:cs="Calibri"/>
          <w:noProof/>
          <w:lang w:val="en-GB" w:eastAsia="en-GB"/>
        </w:rPr>
      </w:pPr>
    </w:p>
    <w:p w14:paraId="2EBDDC03" w14:textId="77777777" w:rsidR="00B238B6" w:rsidRDefault="00B238B6" w:rsidP="00B238B6">
      <w:pPr>
        <w:rPr>
          <w:rFonts w:ascii="Calibri" w:hAnsi="Calibri" w:cs="Calibri"/>
          <w:bCs/>
          <w:sz w:val="22"/>
        </w:rPr>
      </w:pPr>
    </w:p>
    <w:p w14:paraId="68A00D17" w14:textId="77777777" w:rsidR="00B238B6" w:rsidRDefault="00B238B6" w:rsidP="00B238B6">
      <w:pPr>
        <w:rPr>
          <w:rFonts w:ascii="Calibri" w:hAnsi="Calibri" w:cs="Calibri"/>
          <w:bCs/>
          <w:sz w:val="22"/>
        </w:rPr>
      </w:pPr>
    </w:p>
    <w:p w14:paraId="02B0F7FE" w14:textId="44AE2A78" w:rsidR="00B238B6" w:rsidRPr="00947A35" w:rsidRDefault="00B238B6" w:rsidP="00B238B6">
      <w:pPr>
        <w:rPr>
          <w:rFonts w:ascii="Calibri" w:hAnsi="Calibri" w:cs="Calibri"/>
          <w:bCs/>
          <w:sz w:val="22"/>
        </w:rPr>
      </w:pPr>
      <w:r>
        <w:rPr>
          <w:rFonts w:ascii="Calibri" w:hAnsi="Calibri" w:cs="Calibri"/>
          <w:bCs/>
          <w:sz w:val="22"/>
        </w:rPr>
        <w:t>January 2024</w:t>
      </w:r>
    </w:p>
    <w:p w14:paraId="5A268DCF" w14:textId="77777777" w:rsidR="00B238B6" w:rsidRDefault="00B238B6" w:rsidP="00B238B6">
      <w:pPr>
        <w:rPr>
          <w:rFonts w:ascii="Calibri" w:hAnsi="Calibri" w:cs="Calibri"/>
          <w:b/>
          <w:sz w:val="28"/>
          <w:szCs w:val="28"/>
          <w:u w:val="single"/>
        </w:rPr>
      </w:pPr>
    </w:p>
    <w:p w14:paraId="61AFD11D" w14:textId="77777777" w:rsidR="00B238B6" w:rsidRDefault="00B238B6" w:rsidP="00B238B6">
      <w:pPr>
        <w:rPr>
          <w:rFonts w:ascii="Calibri" w:hAnsi="Calibri" w:cs="Calibri"/>
          <w:b/>
          <w:sz w:val="28"/>
          <w:szCs w:val="28"/>
          <w:u w:val="single"/>
        </w:rPr>
      </w:pPr>
    </w:p>
    <w:p w14:paraId="6F210065" w14:textId="77777777" w:rsidR="00B238B6" w:rsidRDefault="00B238B6" w:rsidP="00B238B6">
      <w:pPr>
        <w:rPr>
          <w:rFonts w:ascii="Calibri" w:hAnsi="Calibri" w:cs="Calibri"/>
          <w:b/>
          <w:sz w:val="28"/>
          <w:szCs w:val="28"/>
          <w:u w:val="single"/>
        </w:rPr>
      </w:pPr>
    </w:p>
    <w:p w14:paraId="141B236F" w14:textId="3F55B8CB" w:rsidR="00B238B6" w:rsidRPr="00BA6D4C" w:rsidRDefault="00B238B6" w:rsidP="00B238B6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  <w:r>
        <w:rPr>
          <w:rFonts w:ascii="Calibri" w:hAnsi="Calibri" w:cs="Calibri"/>
          <w:b/>
          <w:sz w:val="28"/>
          <w:szCs w:val="28"/>
          <w:u w:val="single"/>
        </w:rPr>
        <w:t>Visit to Warwick</w:t>
      </w:r>
      <w:r w:rsidRPr="00BA6D4C">
        <w:rPr>
          <w:rFonts w:ascii="Calibri" w:hAnsi="Calibri" w:cs="Calibri"/>
          <w:b/>
          <w:sz w:val="28"/>
          <w:szCs w:val="28"/>
          <w:u w:val="single"/>
        </w:rPr>
        <w:t xml:space="preserve"> Castle</w:t>
      </w:r>
      <w:r>
        <w:rPr>
          <w:rFonts w:ascii="Calibri" w:hAnsi="Calibri" w:cs="Calibri"/>
          <w:b/>
          <w:sz w:val="28"/>
          <w:szCs w:val="28"/>
          <w:u w:val="single"/>
        </w:rPr>
        <w:t xml:space="preserve"> – Tuesday 19</w:t>
      </w:r>
      <w:r w:rsidRPr="00B238B6">
        <w:rPr>
          <w:rFonts w:ascii="Calibri" w:hAnsi="Calibri" w:cs="Calibri"/>
          <w:b/>
          <w:sz w:val="28"/>
          <w:szCs w:val="28"/>
          <w:u w:val="single"/>
          <w:vertAlign w:val="superscript"/>
        </w:rPr>
        <w:t>th</w:t>
      </w:r>
      <w:r>
        <w:rPr>
          <w:rFonts w:ascii="Calibri" w:hAnsi="Calibri" w:cs="Calibri"/>
          <w:b/>
          <w:sz w:val="28"/>
          <w:szCs w:val="28"/>
          <w:u w:val="single"/>
        </w:rPr>
        <w:t xml:space="preserve"> March 2024</w:t>
      </w:r>
    </w:p>
    <w:p w14:paraId="702B0CA6" w14:textId="77777777" w:rsidR="00B238B6" w:rsidRPr="00BA6D4C" w:rsidRDefault="00B238B6" w:rsidP="00B238B6">
      <w:pPr>
        <w:rPr>
          <w:rFonts w:ascii="Calibri" w:hAnsi="Calibri" w:cs="Calibri"/>
        </w:rPr>
      </w:pPr>
    </w:p>
    <w:p w14:paraId="3E912667" w14:textId="77777777" w:rsidR="00B238B6" w:rsidRPr="0025329B" w:rsidRDefault="00B238B6" w:rsidP="00B238B6">
      <w:pPr>
        <w:rPr>
          <w:rFonts w:ascii="Calibri" w:hAnsi="Calibri" w:cs="Calibri"/>
          <w:sz w:val="22"/>
        </w:rPr>
      </w:pPr>
      <w:r w:rsidRPr="0025329B">
        <w:rPr>
          <w:rFonts w:ascii="Calibri" w:hAnsi="Calibri" w:cs="Calibri"/>
          <w:sz w:val="22"/>
        </w:rPr>
        <w:t>Dear Parent/Guardians,</w:t>
      </w:r>
    </w:p>
    <w:p w14:paraId="617B1F0C" w14:textId="77777777" w:rsidR="00B238B6" w:rsidRPr="0025329B" w:rsidRDefault="00B238B6" w:rsidP="00B238B6">
      <w:pPr>
        <w:rPr>
          <w:rFonts w:ascii="Calibri" w:hAnsi="Calibri" w:cs="Calibri"/>
          <w:sz w:val="22"/>
        </w:rPr>
      </w:pPr>
    </w:p>
    <w:p w14:paraId="4B630333" w14:textId="4CCE0E79" w:rsidR="00B238B6" w:rsidRDefault="00B238B6" w:rsidP="00B238B6">
      <w:pPr>
        <w:rPr>
          <w:rFonts w:ascii="Calibri" w:hAnsi="Calibri" w:cs="Calibri"/>
          <w:sz w:val="22"/>
        </w:rPr>
      </w:pPr>
      <w:r w:rsidRPr="0025329B">
        <w:rPr>
          <w:rFonts w:ascii="Calibri" w:hAnsi="Calibri" w:cs="Calibri"/>
          <w:sz w:val="22"/>
        </w:rPr>
        <w:t xml:space="preserve">As part of our topic </w:t>
      </w:r>
      <w:r>
        <w:rPr>
          <w:rFonts w:ascii="Calibri" w:hAnsi="Calibri" w:cs="Calibri"/>
          <w:sz w:val="22"/>
        </w:rPr>
        <w:t xml:space="preserve">in Spring </w:t>
      </w:r>
      <w:r w:rsidRPr="0025329B">
        <w:rPr>
          <w:rFonts w:ascii="Calibri" w:hAnsi="Calibri" w:cs="Calibri"/>
          <w:sz w:val="22"/>
        </w:rPr>
        <w:t xml:space="preserve">term </w:t>
      </w:r>
      <w:r>
        <w:rPr>
          <w:rFonts w:ascii="Calibri" w:hAnsi="Calibri" w:cs="Calibri"/>
          <w:sz w:val="22"/>
        </w:rPr>
        <w:t xml:space="preserve">1, </w:t>
      </w:r>
      <w:r w:rsidRPr="0025329B">
        <w:rPr>
          <w:rFonts w:ascii="Calibri" w:hAnsi="Calibri" w:cs="Calibri"/>
          <w:sz w:val="22"/>
        </w:rPr>
        <w:t xml:space="preserve">the children in Squirrels Class are </w:t>
      </w:r>
      <w:r>
        <w:rPr>
          <w:rFonts w:ascii="Calibri" w:hAnsi="Calibri" w:cs="Calibri"/>
          <w:sz w:val="22"/>
        </w:rPr>
        <w:t>learning about Castles</w:t>
      </w:r>
      <w:r w:rsidRPr="0025329B">
        <w:rPr>
          <w:rFonts w:ascii="Calibri" w:hAnsi="Calibri" w:cs="Calibri"/>
          <w:sz w:val="22"/>
        </w:rPr>
        <w:t>. We would like to take the c</w:t>
      </w:r>
      <w:r>
        <w:rPr>
          <w:rFonts w:ascii="Calibri" w:hAnsi="Calibri" w:cs="Calibri"/>
          <w:sz w:val="22"/>
        </w:rPr>
        <w:t>hildren on a visit to Warwick</w:t>
      </w:r>
      <w:r w:rsidRPr="0025329B">
        <w:rPr>
          <w:rFonts w:ascii="Calibri" w:hAnsi="Calibri" w:cs="Calibri"/>
          <w:sz w:val="22"/>
        </w:rPr>
        <w:t xml:space="preserve"> Castle, where they will be able to explore the castle, learn about what life was like during t</w:t>
      </w:r>
      <w:r>
        <w:rPr>
          <w:rFonts w:ascii="Calibri" w:hAnsi="Calibri" w:cs="Calibri"/>
          <w:sz w:val="22"/>
        </w:rPr>
        <w:t xml:space="preserve">he medieval period </w:t>
      </w:r>
      <w:r w:rsidRPr="0025329B">
        <w:rPr>
          <w:rFonts w:ascii="Calibri" w:hAnsi="Calibri" w:cs="Calibri"/>
          <w:sz w:val="22"/>
        </w:rPr>
        <w:t>and a</w:t>
      </w:r>
      <w:r>
        <w:rPr>
          <w:rFonts w:ascii="Calibri" w:hAnsi="Calibri" w:cs="Calibri"/>
          <w:sz w:val="22"/>
        </w:rPr>
        <w:t>lso see inside</w:t>
      </w:r>
      <w:r w:rsidRPr="0025329B">
        <w:rPr>
          <w:rFonts w:ascii="Calibri" w:hAnsi="Calibri" w:cs="Calibri"/>
          <w:sz w:val="22"/>
        </w:rPr>
        <w:t xml:space="preserve"> the grounds. This will be a great opportunity for the children, allowing them to experience first-hand learning. The visit will take place on</w:t>
      </w:r>
      <w:r>
        <w:rPr>
          <w:rFonts w:ascii="Calibri" w:hAnsi="Calibri" w:cs="Calibri"/>
          <w:sz w:val="22"/>
        </w:rPr>
        <w:t xml:space="preserve"> Tuesday 19</w:t>
      </w:r>
      <w:r w:rsidRPr="00B238B6">
        <w:rPr>
          <w:rFonts w:ascii="Calibri" w:hAnsi="Calibri" w:cs="Calibri"/>
          <w:sz w:val="22"/>
          <w:vertAlign w:val="superscript"/>
        </w:rPr>
        <w:t>th</w:t>
      </w:r>
      <w:r>
        <w:rPr>
          <w:rFonts w:ascii="Calibri" w:hAnsi="Calibri" w:cs="Calibri"/>
          <w:sz w:val="22"/>
        </w:rPr>
        <w:t xml:space="preserve"> March.</w:t>
      </w:r>
      <w:r w:rsidRPr="0025329B">
        <w:rPr>
          <w:rFonts w:ascii="Calibri" w:hAnsi="Calibri" w:cs="Calibri"/>
          <w:sz w:val="22"/>
        </w:rPr>
        <w:t xml:space="preserve"> </w:t>
      </w:r>
      <w:r>
        <w:rPr>
          <w:rFonts w:ascii="Calibri" w:hAnsi="Calibri" w:cs="Calibri"/>
          <w:sz w:val="22"/>
        </w:rPr>
        <w:t>We will leave the school at 9.00am prompt and plan to leave Warwick</w:t>
      </w:r>
      <w:r w:rsidRPr="0025329B">
        <w:rPr>
          <w:rFonts w:ascii="Calibri" w:hAnsi="Calibri" w:cs="Calibri"/>
          <w:sz w:val="22"/>
        </w:rPr>
        <w:t xml:space="preserve"> Castle at </w:t>
      </w:r>
      <w:r>
        <w:rPr>
          <w:rFonts w:ascii="Calibri" w:hAnsi="Calibri" w:cs="Calibri"/>
          <w:sz w:val="22"/>
        </w:rPr>
        <w:t>3.00pm. We should arrive back</w:t>
      </w:r>
      <w:r w:rsidRPr="0025329B">
        <w:rPr>
          <w:rFonts w:ascii="Calibri" w:hAnsi="Calibri" w:cs="Calibri"/>
          <w:sz w:val="22"/>
        </w:rPr>
        <w:t xml:space="preserve"> at school </w:t>
      </w:r>
      <w:r>
        <w:rPr>
          <w:rFonts w:ascii="Calibri" w:hAnsi="Calibri" w:cs="Calibri"/>
          <w:sz w:val="22"/>
        </w:rPr>
        <w:t>around 4.30pm</w:t>
      </w:r>
      <w:r w:rsidRPr="0025329B">
        <w:rPr>
          <w:rFonts w:ascii="Calibri" w:hAnsi="Calibri" w:cs="Calibri"/>
          <w:sz w:val="22"/>
        </w:rPr>
        <w:t xml:space="preserve">. </w:t>
      </w:r>
      <w:r>
        <w:rPr>
          <w:rFonts w:ascii="Calibri" w:hAnsi="Calibri" w:cs="Calibri"/>
          <w:sz w:val="22"/>
        </w:rPr>
        <w:t>The total cost of this trip is £</w:t>
      </w:r>
      <w:r w:rsidR="00632B08">
        <w:rPr>
          <w:rFonts w:ascii="Calibri" w:hAnsi="Calibri" w:cs="Calibri"/>
          <w:sz w:val="22"/>
        </w:rPr>
        <w:t>970</w:t>
      </w:r>
      <w:r>
        <w:rPr>
          <w:rFonts w:ascii="Calibri" w:hAnsi="Calibri" w:cs="Calibri"/>
          <w:sz w:val="22"/>
        </w:rPr>
        <w:t>.00 and w</w:t>
      </w:r>
      <w:r w:rsidRPr="0025329B">
        <w:rPr>
          <w:rFonts w:ascii="Calibri" w:hAnsi="Calibri" w:cs="Calibri"/>
          <w:sz w:val="22"/>
        </w:rPr>
        <w:t>e are asking for a co</w:t>
      </w:r>
      <w:r>
        <w:rPr>
          <w:rFonts w:ascii="Calibri" w:hAnsi="Calibri" w:cs="Calibri"/>
          <w:sz w:val="22"/>
        </w:rPr>
        <w:t>ntribution of £2</w:t>
      </w:r>
      <w:r w:rsidR="00632B08">
        <w:rPr>
          <w:rFonts w:ascii="Calibri" w:hAnsi="Calibri" w:cs="Calibri"/>
          <w:sz w:val="22"/>
        </w:rPr>
        <w:t>0</w:t>
      </w:r>
      <w:r>
        <w:rPr>
          <w:rFonts w:ascii="Calibri" w:hAnsi="Calibri" w:cs="Calibri"/>
          <w:sz w:val="22"/>
        </w:rPr>
        <w:t>.00</w:t>
      </w:r>
      <w:r w:rsidRPr="0025329B">
        <w:rPr>
          <w:rFonts w:ascii="Calibri" w:hAnsi="Calibri" w:cs="Calibri"/>
          <w:sz w:val="22"/>
        </w:rPr>
        <w:t xml:space="preserve"> t</w:t>
      </w:r>
      <w:r>
        <w:rPr>
          <w:rFonts w:ascii="Calibri" w:hAnsi="Calibri" w:cs="Calibri"/>
          <w:sz w:val="22"/>
        </w:rPr>
        <w:t>o be paid per child to towards</w:t>
      </w:r>
      <w:r w:rsidRPr="0025329B">
        <w:rPr>
          <w:rFonts w:ascii="Calibri" w:hAnsi="Calibri" w:cs="Calibri"/>
          <w:sz w:val="22"/>
        </w:rPr>
        <w:t xml:space="preserve"> the cost of this visit. </w:t>
      </w:r>
      <w:r>
        <w:rPr>
          <w:rFonts w:ascii="Calibri" w:hAnsi="Calibri" w:cs="Calibri"/>
          <w:sz w:val="22"/>
        </w:rPr>
        <w:t xml:space="preserve">This needs to be paid on Parentpay.com. If you need any assistance with using Parentpay then please call the school office. </w:t>
      </w:r>
    </w:p>
    <w:p w14:paraId="307E8E53" w14:textId="3EB70B09" w:rsidR="00B238B6" w:rsidRDefault="00B238B6" w:rsidP="00B238B6">
      <w:pPr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We will not be visiting the shop so the children do not need to bring any money.</w:t>
      </w:r>
    </w:p>
    <w:p w14:paraId="0226D4FB" w14:textId="77777777" w:rsidR="00B238B6" w:rsidRDefault="00B238B6" w:rsidP="00B238B6">
      <w:pPr>
        <w:rPr>
          <w:rFonts w:ascii="Calibri" w:hAnsi="Calibri" w:cs="Calibri"/>
          <w:sz w:val="22"/>
        </w:rPr>
      </w:pPr>
    </w:p>
    <w:p w14:paraId="26C557F5" w14:textId="54CB3A3B" w:rsidR="00B238B6" w:rsidRDefault="00B238B6" w:rsidP="00B238B6">
      <w:pPr>
        <w:rPr>
          <w:rFonts w:ascii="Calibri" w:hAnsi="Calibri"/>
          <w:sz w:val="22"/>
        </w:rPr>
      </w:pPr>
      <w:r w:rsidRPr="0025329B">
        <w:rPr>
          <w:rFonts w:ascii="Calibri" w:hAnsi="Calibri" w:cs="Calibri"/>
          <w:sz w:val="22"/>
        </w:rPr>
        <w:t>We would like the children to wear Princess or Knight costumes</w:t>
      </w:r>
      <w:r>
        <w:rPr>
          <w:rFonts w:ascii="Calibri" w:hAnsi="Calibri" w:cs="Calibri"/>
          <w:sz w:val="22"/>
        </w:rPr>
        <w:t xml:space="preserve"> if they wish, however please ensure they will be warm enough as </w:t>
      </w:r>
      <w:r w:rsidR="00C45282">
        <w:rPr>
          <w:rFonts w:ascii="Calibri" w:hAnsi="Calibri" w:cs="Calibri"/>
          <w:sz w:val="22"/>
        </w:rPr>
        <w:t>they will</w:t>
      </w:r>
      <w:r>
        <w:rPr>
          <w:rFonts w:ascii="Calibri" w:hAnsi="Calibri" w:cs="Calibri"/>
          <w:sz w:val="22"/>
        </w:rPr>
        <w:t xml:space="preserve"> be outdoors</w:t>
      </w:r>
      <w:r w:rsidRPr="0025329B">
        <w:rPr>
          <w:rFonts w:ascii="Calibri" w:hAnsi="Calibri" w:cs="Calibri"/>
          <w:sz w:val="22"/>
        </w:rPr>
        <w:t>. If not, school uniform is to be worn as normal.</w:t>
      </w:r>
      <w:r w:rsidRPr="0025329B">
        <w:rPr>
          <w:rFonts w:ascii="Calibri" w:hAnsi="Calibri"/>
          <w:sz w:val="22"/>
        </w:rPr>
        <w:t xml:space="preserve"> If you normally book a meal for your child this will be automatically changed to a picnic lunch by the caterers. </w:t>
      </w:r>
    </w:p>
    <w:p w14:paraId="7BCC2360" w14:textId="77777777" w:rsidR="00B238B6" w:rsidRDefault="00B238B6" w:rsidP="00B238B6">
      <w:pPr>
        <w:rPr>
          <w:rFonts w:ascii="Calibri" w:hAnsi="Calibri"/>
          <w:sz w:val="22"/>
        </w:rPr>
      </w:pPr>
    </w:p>
    <w:p w14:paraId="617614C1" w14:textId="6F298CA4" w:rsidR="00B238B6" w:rsidRPr="0025329B" w:rsidRDefault="00B238B6" w:rsidP="00B238B6">
      <w:pPr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Please can the trip cost of £2</w:t>
      </w:r>
      <w:r w:rsidR="00632B08">
        <w:rPr>
          <w:rFonts w:ascii="Calibri" w:hAnsi="Calibri"/>
          <w:sz w:val="22"/>
        </w:rPr>
        <w:t>0</w:t>
      </w:r>
      <w:r>
        <w:rPr>
          <w:rFonts w:ascii="Calibri" w:hAnsi="Calibri"/>
          <w:sz w:val="22"/>
        </w:rPr>
        <w:t>.00 be made to Parentpay by Monday 11</w:t>
      </w:r>
      <w:r w:rsidRPr="00B238B6">
        <w:rPr>
          <w:rFonts w:ascii="Calibri" w:hAnsi="Calibri"/>
          <w:sz w:val="22"/>
          <w:vertAlign w:val="superscript"/>
        </w:rPr>
        <w:t>th</w:t>
      </w:r>
      <w:r>
        <w:rPr>
          <w:rFonts w:ascii="Calibri" w:hAnsi="Calibri"/>
          <w:sz w:val="22"/>
        </w:rPr>
        <w:t xml:space="preserve"> March.</w:t>
      </w:r>
    </w:p>
    <w:p w14:paraId="0A072C20" w14:textId="77777777" w:rsidR="00B238B6" w:rsidRPr="0025329B" w:rsidRDefault="00B238B6" w:rsidP="00B238B6">
      <w:pPr>
        <w:rPr>
          <w:rFonts w:ascii="Calibri" w:hAnsi="Calibri" w:cs="Calibri"/>
          <w:sz w:val="22"/>
        </w:rPr>
      </w:pPr>
    </w:p>
    <w:p w14:paraId="50346C57" w14:textId="77777777" w:rsidR="00B238B6" w:rsidRPr="0025329B" w:rsidRDefault="00B238B6" w:rsidP="00B238B6">
      <w:pPr>
        <w:rPr>
          <w:rFonts w:ascii="Calibri" w:hAnsi="Calibri" w:cs="Calibri"/>
          <w:sz w:val="22"/>
        </w:rPr>
      </w:pPr>
    </w:p>
    <w:p w14:paraId="062D1F99" w14:textId="77777777" w:rsidR="00B238B6" w:rsidRPr="0025329B" w:rsidRDefault="00B238B6" w:rsidP="00B238B6">
      <w:pPr>
        <w:rPr>
          <w:rFonts w:ascii="Calibri" w:hAnsi="Calibri" w:cs="Calibri"/>
          <w:sz w:val="22"/>
        </w:rPr>
      </w:pPr>
      <w:r w:rsidRPr="0025329B">
        <w:rPr>
          <w:rFonts w:ascii="Calibri" w:hAnsi="Calibri" w:cs="Calibri"/>
          <w:sz w:val="22"/>
        </w:rPr>
        <w:t>Yours sincerely</w:t>
      </w:r>
    </w:p>
    <w:p w14:paraId="0C21E9D5" w14:textId="77777777" w:rsidR="00B238B6" w:rsidRDefault="00B238B6" w:rsidP="00B238B6">
      <w:pPr>
        <w:rPr>
          <w:rFonts w:ascii="Calibri" w:hAnsi="Calibri" w:cs="Calibri"/>
          <w:sz w:val="22"/>
        </w:rPr>
      </w:pPr>
    </w:p>
    <w:p w14:paraId="0C143B2B" w14:textId="77777777" w:rsidR="00B238B6" w:rsidRDefault="00B238B6" w:rsidP="00B238B6">
      <w:pPr>
        <w:rPr>
          <w:rFonts w:ascii="Calibri" w:hAnsi="Calibri" w:cs="Calibri"/>
          <w:sz w:val="22"/>
        </w:rPr>
      </w:pPr>
    </w:p>
    <w:p w14:paraId="7F2E893B" w14:textId="77777777" w:rsidR="00B238B6" w:rsidRPr="0025329B" w:rsidRDefault="00B238B6" w:rsidP="00B238B6">
      <w:pPr>
        <w:rPr>
          <w:rFonts w:ascii="Calibri" w:hAnsi="Calibri" w:cs="Calibri"/>
          <w:sz w:val="22"/>
        </w:rPr>
      </w:pPr>
    </w:p>
    <w:p w14:paraId="37538782" w14:textId="77777777" w:rsidR="00B238B6" w:rsidRPr="0025329B" w:rsidRDefault="00B238B6" w:rsidP="00B238B6">
      <w:pPr>
        <w:rPr>
          <w:rFonts w:ascii="Calibri" w:hAnsi="Calibri" w:cs="Calibri"/>
          <w:sz w:val="22"/>
        </w:rPr>
      </w:pPr>
    </w:p>
    <w:p w14:paraId="1A824F6F" w14:textId="3B01ABFE" w:rsidR="00B238B6" w:rsidRPr="0025329B" w:rsidRDefault="00B238B6" w:rsidP="00B238B6">
      <w:pPr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Miss Harris</w:t>
      </w:r>
    </w:p>
    <w:p w14:paraId="142E1A90" w14:textId="77777777" w:rsidR="00B238B6" w:rsidRDefault="00B238B6" w:rsidP="00B238B6">
      <w:pPr>
        <w:pBdr>
          <w:bottom w:val="single" w:sz="12" w:space="1" w:color="auto"/>
        </w:pBdr>
        <w:rPr>
          <w:rFonts w:ascii="Calibri" w:hAnsi="Calibri" w:cs="Calibri"/>
          <w:sz w:val="22"/>
        </w:rPr>
      </w:pPr>
      <w:r w:rsidRPr="0025329B">
        <w:rPr>
          <w:rFonts w:ascii="Calibri" w:hAnsi="Calibri" w:cs="Calibri"/>
          <w:sz w:val="22"/>
        </w:rPr>
        <w:t>Class Teache</w:t>
      </w:r>
      <w:r>
        <w:rPr>
          <w:rFonts w:ascii="Calibri" w:hAnsi="Calibri" w:cs="Calibri"/>
          <w:sz w:val="22"/>
        </w:rPr>
        <w:t>r</w:t>
      </w:r>
    </w:p>
    <w:p w14:paraId="47BDB37E" w14:textId="77777777" w:rsidR="00B238B6" w:rsidRDefault="00B238B6" w:rsidP="00B238B6">
      <w:pPr>
        <w:pBdr>
          <w:bottom w:val="single" w:sz="12" w:space="1" w:color="auto"/>
        </w:pBdr>
        <w:rPr>
          <w:rFonts w:ascii="Calibri" w:hAnsi="Calibri" w:cs="Calibri"/>
          <w:sz w:val="22"/>
        </w:rPr>
      </w:pPr>
    </w:p>
    <w:p w14:paraId="3DFAECC5" w14:textId="77777777" w:rsidR="00B238B6" w:rsidRDefault="00B238B6" w:rsidP="00B238B6">
      <w:pPr>
        <w:pBdr>
          <w:bottom w:val="single" w:sz="12" w:space="1" w:color="auto"/>
        </w:pBdr>
        <w:rPr>
          <w:rFonts w:ascii="Calibri" w:hAnsi="Calibri" w:cs="Calibri"/>
          <w:sz w:val="22"/>
        </w:rPr>
      </w:pPr>
    </w:p>
    <w:p w14:paraId="43024922" w14:textId="77777777" w:rsidR="00B238B6" w:rsidRDefault="00B238B6" w:rsidP="00B238B6">
      <w:pPr>
        <w:pBdr>
          <w:bottom w:val="single" w:sz="12" w:space="1" w:color="auto"/>
        </w:pBdr>
        <w:rPr>
          <w:rFonts w:ascii="Calibri" w:hAnsi="Calibri" w:cs="Calibri"/>
          <w:sz w:val="22"/>
        </w:rPr>
      </w:pPr>
    </w:p>
    <w:p w14:paraId="5DC54984" w14:textId="77777777" w:rsidR="00B238B6" w:rsidRDefault="00B238B6" w:rsidP="00B238B6">
      <w:pPr>
        <w:pBdr>
          <w:bottom w:val="single" w:sz="12" w:space="1" w:color="auto"/>
        </w:pBdr>
        <w:rPr>
          <w:rFonts w:ascii="Calibri" w:hAnsi="Calibri" w:cs="Calibri"/>
          <w:sz w:val="22"/>
        </w:rPr>
      </w:pPr>
    </w:p>
    <w:p w14:paraId="0CBC9FA7" w14:textId="77777777" w:rsidR="00B238B6" w:rsidRDefault="00B238B6" w:rsidP="00B238B6">
      <w:pPr>
        <w:pBdr>
          <w:bottom w:val="single" w:sz="12" w:space="1" w:color="auto"/>
        </w:pBdr>
        <w:rPr>
          <w:rFonts w:ascii="Calibri" w:hAnsi="Calibri" w:cs="Calibri"/>
          <w:sz w:val="22"/>
        </w:rPr>
      </w:pPr>
    </w:p>
    <w:p w14:paraId="539BD6EB" w14:textId="77777777" w:rsidR="00B238B6" w:rsidRDefault="00B238B6" w:rsidP="00B238B6">
      <w:pPr>
        <w:pBdr>
          <w:bottom w:val="single" w:sz="12" w:space="1" w:color="auto"/>
        </w:pBdr>
        <w:rPr>
          <w:rFonts w:ascii="Calibri" w:hAnsi="Calibri" w:cs="Calibri"/>
          <w:sz w:val="22"/>
        </w:rPr>
      </w:pPr>
    </w:p>
    <w:p w14:paraId="1C90CFAA" w14:textId="77777777" w:rsidR="00B238B6" w:rsidRDefault="00B238B6" w:rsidP="00B238B6">
      <w:pPr>
        <w:pBdr>
          <w:bottom w:val="single" w:sz="12" w:space="1" w:color="auto"/>
        </w:pBdr>
        <w:rPr>
          <w:rFonts w:ascii="Calibri" w:hAnsi="Calibri" w:cs="Calibri"/>
          <w:sz w:val="22"/>
        </w:rPr>
      </w:pPr>
    </w:p>
    <w:p w14:paraId="0E4A42E1" w14:textId="3D3E2AFB" w:rsidR="002C0896" w:rsidRDefault="002C0896" w:rsidP="00600487">
      <w:pPr>
        <w:spacing w:after="120"/>
        <w:rPr>
          <w:rFonts w:ascii="Calibri" w:hAnsi="Calibri" w:cs="Calibri"/>
          <w:noProof/>
          <w:lang w:val="en-GB" w:eastAsia="en-GB"/>
        </w:rPr>
      </w:pPr>
    </w:p>
    <w:sectPr w:rsidR="002C0896" w:rsidSect="00904ED7">
      <w:footerReference w:type="default" r:id="rId16"/>
      <w:headerReference w:type="first" r:id="rId17"/>
      <w:footerReference w:type="first" r:id="rId18"/>
      <w:pgSz w:w="11907" w:h="16839" w:code="9"/>
      <w:pgMar w:top="720" w:right="720" w:bottom="720" w:left="720" w:header="57" w:footer="28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FC814" w14:textId="77777777" w:rsidR="00167AD3" w:rsidRDefault="00167AD3">
      <w:r>
        <w:separator/>
      </w:r>
    </w:p>
  </w:endnote>
  <w:endnote w:type="continuationSeparator" w:id="0">
    <w:p w14:paraId="11C134A0" w14:textId="77777777" w:rsidR="00167AD3" w:rsidRDefault="00167AD3">
      <w:r>
        <w:continuationSeparator/>
      </w:r>
    </w:p>
  </w:endnote>
  <w:endnote w:type="continuationNotice" w:id="1">
    <w:p w14:paraId="4A27B7F3" w14:textId="77777777" w:rsidR="00167AD3" w:rsidRDefault="00167A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6ED0A" w14:textId="77777777" w:rsidR="00E21A7C" w:rsidRDefault="001A6667">
    <w:pPr>
      <w:pStyle w:val="Footer"/>
    </w:pPr>
    <w:r>
      <w:fldChar w:fldCharType="begin"/>
    </w:r>
    <w:r w:rsidR="00767F9C">
      <w:instrText xml:space="preserve"> page </w:instrText>
    </w:r>
    <w:r>
      <w:fldChar w:fldCharType="separate"/>
    </w:r>
    <w:r w:rsidR="00B24AA8">
      <w:rPr>
        <w:noProof/>
      </w:rPr>
      <w:t>2</w:t>
    </w:r>
    <w:r>
      <w:fldChar w:fldCharType="end"/>
    </w:r>
  </w:p>
  <w:p w14:paraId="4B99056E" w14:textId="77777777" w:rsidR="00E21A7C" w:rsidRDefault="00E21A7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19ED3" w14:textId="77777777" w:rsidR="000E2BFD" w:rsidRDefault="0054635E" w:rsidP="00904ED7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>
      <w:rPr>
        <w:rFonts w:ascii="Calibri" w:hAnsi="Calibri" w:cs="Calibri-Italic"/>
        <w:b/>
        <w:i/>
        <w:iCs/>
        <w:color w:val="660066"/>
        <w:spacing w:val="2"/>
        <w:lang w:val="en-US"/>
      </w:rPr>
      <w:t>Part</w:t>
    </w:r>
    <w:r w:rsidR="00B67904" w:rsidRPr="0000037E">
      <w:rPr>
        <w:rFonts w:ascii="Calibri" w:hAnsi="Calibri" w:cs="Calibri-Italic"/>
        <w:b/>
        <w:i/>
        <w:iCs/>
        <w:color w:val="660066"/>
        <w:spacing w:val="2"/>
        <w:lang w:val="en-US"/>
      </w:rPr>
      <w:t xml:space="preserve"> of the Greenwood Dale Foundation Trust Group of Academies</w:t>
    </w:r>
  </w:p>
  <w:p w14:paraId="3656B9AB" w14:textId="77777777" w:rsidR="00C27568" w:rsidRPr="00C27568" w:rsidRDefault="00C27568" w:rsidP="00904ED7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sz w:val="4"/>
        <w:szCs w:val="4"/>
        <w:lang w:val="en-US"/>
      </w:rPr>
    </w:pPr>
  </w:p>
  <w:p w14:paraId="45FB0818" w14:textId="77777777" w:rsidR="006E0488" w:rsidRDefault="7C8E52C2" w:rsidP="00172976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>
      <w:rPr>
        <w:noProof/>
      </w:rPr>
      <w:drawing>
        <wp:inline distT="0" distB="0" distL="0" distR="0" wp14:anchorId="0E913FF9" wp14:editId="7C0ADF55">
          <wp:extent cx="5299076" cy="662305"/>
          <wp:effectExtent l="0" t="0" r="0" b="0"/>
          <wp:docPr id="342403594" name="Picture 0" descr="Description: childr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99076" cy="662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B1B3E" w14:textId="77777777" w:rsidR="00167AD3" w:rsidRDefault="00167AD3">
      <w:r>
        <w:separator/>
      </w:r>
    </w:p>
  </w:footnote>
  <w:footnote w:type="continuationSeparator" w:id="0">
    <w:p w14:paraId="0AFB7A7E" w14:textId="77777777" w:rsidR="00167AD3" w:rsidRDefault="00167AD3">
      <w:r>
        <w:continuationSeparator/>
      </w:r>
    </w:p>
  </w:footnote>
  <w:footnote w:type="continuationNotice" w:id="1">
    <w:p w14:paraId="766B7A50" w14:textId="77777777" w:rsidR="00167AD3" w:rsidRDefault="00167AD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86C05" w14:textId="77777777" w:rsidR="00904ED7" w:rsidRPr="00075F8A" w:rsidRDefault="00904ED7" w:rsidP="00CC5594">
    <w:pPr>
      <w:pStyle w:val="BasicParagraph"/>
      <w:ind w:right="-306"/>
      <w:jc w:val="right"/>
      <w:rPr>
        <w:rFonts w:ascii="Calibri-Bold" w:hAnsi="Calibri-Bold" w:cs="Calibri-Bold"/>
        <w:b/>
        <w:bCs/>
        <w:color w:val="660066"/>
        <w:sz w:val="20"/>
        <w:szCs w:val="20"/>
      </w:rPr>
    </w:pPr>
  </w:p>
  <w:p w14:paraId="4101652C" w14:textId="77777777" w:rsidR="00075F8A" w:rsidRDefault="00075F8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D5F7A"/>
    <w:multiLevelType w:val="hybridMultilevel"/>
    <w:tmpl w:val="3A74E1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6A3EE1"/>
    <w:multiLevelType w:val="hybridMultilevel"/>
    <w:tmpl w:val="DB249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AA6C22"/>
    <w:multiLevelType w:val="hybridMultilevel"/>
    <w:tmpl w:val="2AD22A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B6EA3"/>
    <w:multiLevelType w:val="hybridMultilevel"/>
    <w:tmpl w:val="AFFE474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BA124C"/>
    <w:multiLevelType w:val="hybridMultilevel"/>
    <w:tmpl w:val="1D301E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B12BD8"/>
    <w:multiLevelType w:val="hybridMultilevel"/>
    <w:tmpl w:val="6A26B4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4008B2"/>
    <w:multiLevelType w:val="hybridMultilevel"/>
    <w:tmpl w:val="23722C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78952713">
    <w:abstractNumId w:val="9"/>
  </w:num>
  <w:num w:numId="2" w16cid:durableId="1017193756">
    <w:abstractNumId w:val="7"/>
  </w:num>
  <w:num w:numId="3" w16cid:durableId="983703703">
    <w:abstractNumId w:val="6"/>
  </w:num>
  <w:num w:numId="4" w16cid:durableId="2129006345">
    <w:abstractNumId w:val="5"/>
  </w:num>
  <w:num w:numId="5" w16cid:durableId="752510141">
    <w:abstractNumId w:val="4"/>
  </w:num>
  <w:num w:numId="6" w16cid:durableId="1101142056">
    <w:abstractNumId w:val="8"/>
  </w:num>
  <w:num w:numId="7" w16cid:durableId="750739088">
    <w:abstractNumId w:val="3"/>
  </w:num>
  <w:num w:numId="8" w16cid:durableId="1209951444">
    <w:abstractNumId w:val="2"/>
  </w:num>
  <w:num w:numId="9" w16cid:durableId="90439760">
    <w:abstractNumId w:val="1"/>
  </w:num>
  <w:num w:numId="10" w16cid:durableId="535318403">
    <w:abstractNumId w:val="0"/>
  </w:num>
  <w:num w:numId="11" w16cid:durableId="1670788031">
    <w:abstractNumId w:val="11"/>
  </w:num>
  <w:num w:numId="12" w16cid:durableId="635910207">
    <w:abstractNumId w:val="14"/>
  </w:num>
  <w:num w:numId="13" w16cid:durableId="879899407">
    <w:abstractNumId w:val="10"/>
  </w:num>
  <w:num w:numId="14" w16cid:durableId="1551265470">
    <w:abstractNumId w:val="16"/>
  </w:num>
  <w:num w:numId="15" w16cid:durableId="971132768">
    <w:abstractNumId w:val="15"/>
  </w:num>
  <w:num w:numId="16" w16cid:durableId="266469856">
    <w:abstractNumId w:val="12"/>
  </w:num>
  <w:num w:numId="17" w16cid:durableId="189761917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Type w:val="letter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0037E"/>
    <w:rsid w:val="00040DEA"/>
    <w:rsid w:val="00045088"/>
    <w:rsid w:val="00070066"/>
    <w:rsid w:val="000705D1"/>
    <w:rsid w:val="00075F8A"/>
    <w:rsid w:val="000E2BFD"/>
    <w:rsid w:val="000F2252"/>
    <w:rsid w:val="0011304A"/>
    <w:rsid w:val="00117E29"/>
    <w:rsid w:val="00124A20"/>
    <w:rsid w:val="00131204"/>
    <w:rsid w:val="001517CC"/>
    <w:rsid w:val="00163153"/>
    <w:rsid w:val="00167AD3"/>
    <w:rsid w:val="00172112"/>
    <w:rsid w:val="00172976"/>
    <w:rsid w:val="0018771A"/>
    <w:rsid w:val="001A251F"/>
    <w:rsid w:val="001A6667"/>
    <w:rsid w:val="001A7D85"/>
    <w:rsid w:val="001B12FA"/>
    <w:rsid w:val="001B78DC"/>
    <w:rsid w:val="001F1B06"/>
    <w:rsid w:val="002073DF"/>
    <w:rsid w:val="00210304"/>
    <w:rsid w:val="00211B4D"/>
    <w:rsid w:val="00237FF6"/>
    <w:rsid w:val="00246C71"/>
    <w:rsid w:val="00247ED0"/>
    <w:rsid w:val="00271FD7"/>
    <w:rsid w:val="00293788"/>
    <w:rsid w:val="002A1C59"/>
    <w:rsid w:val="002C0896"/>
    <w:rsid w:val="0030000A"/>
    <w:rsid w:val="00363B29"/>
    <w:rsid w:val="003640AA"/>
    <w:rsid w:val="003834E6"/>
    <w:rsid w:val="00384F1F"/>
    <w:rsid w:val="003949D2"/>
    <w:rsid w:val="003B2107"/>
    <w:rsid w:val="003B458E"/>
    <w:rsid w:val="003C4C6F"/>
    <w:rsid w:val="003D0960"/>
    <w:rsid w:val="003D7149"/>
    <w:rsid w:val="003D7802"/>
    <w:rsid w:val="004029E1"/>
    <w:rsid w:val="00407DA3"/>
    <w:rsid w:val="00437647"/>
    <w:rsid w:val="004436CE"/>
    <w:rsid w:val="00447312"/>
    <w:rsid w:val="0044795C"/>
    <w:rsid w:val="004909B8"/>
    <w:rsid w:val="004F0465"/>
    <w:rsid w:val="0051427B"/>
    <w:rsid w:val="00524534"/>
    <w:rsid w:val="00536B6C"/>
    <w:rsid w:val="005417E0"/>
    <w:rsid w:val="00546030"/>
    <w:rsid w:val="0054635E"/>
    <w:rsid w:val="00551C21"/>
    <w:rsid w:val="005673D0"/>
    <w:rsid w:val="00590E39"/>
    <w:rsid w:val="005B4DF4"/>
    <w:rsid w:val="005B7343"/>
    <w:rsid w:val="005E5C55"/>
    <w:rsid w:val="00600487"/>
    <w:rsid w:val="00632B08"/>
    <w:rsid w:val="00636FAE"/>
    <w:rsid w:val="006376E6"/>
    <w:rsid w:val="0065281C"/>
    <w:rsid w:val="006D6B97"/>
    <w:rsid w:val="006E0488"/>
    <w:rsid w:val="0071531D"/>
    <w:rsid w:val="0074731D"/>
    <w:rsid w:val="007529B9"/>
    <w:rsid w:val="007547EB"/>
    <w:rsid w:val="00767F9C"/>
    <w:rsid w:val="0077305E"/>
    <w:rsid w:val="00790627"/>
    <w:rsid w:val="007E6BFC"/>
    <w:rsid w:val="008119A9"/>
    <w:rsid w:val="008338CA"/>
    <w:rsid w:val="00857F35"/>
    <w:rsid w:val="008624D8"/>
    <w:rsid w:val="00867BC6"/>
    <w:rsid w:val="00881CB7"/>
    <w:rsid w:val="00890422"/>
    <w:rsid w:val="00895AEE"/>
    <w:rsid w:val="008E4E0E"/>
    <w:rsid w:val="00900F70"/>
    <w:rsid w:val="00904ED7"/>
    <w:rsid w:val="00905AA4"/>
    <w:rsid w:val="0094189F"/>
    <w:rsid w:val="00953860"/>
    <w:rsid w:val="00965A08"/>
    <w:rsid w:val="00965F2C"/>
    <w:rsid w:val="00970C56"/>
    <w:rsid w:val="009779DB"/>
    <w:rsid w:val="00981E3A"/>
    <w:rsid w:val="009861E7"/>
    <w:rsid w:val="00A06D54"/>
    <w:rsid w:val="00A609E0"/>
    <w:rsid w:val="00A71D5D"/>
    <w:rsid w:val="00AA0022"/>
    <w:rsid w:val="00AA09BF"/>
    <w:rsid w:val="00AA3D12"/>
    <w:rsid w:val="00AA44CD"/>
    <w:rsid w:val="00AA5B96"/>
    <w:rsid w:val="00AF64D1"/>
    <w:rsid w:val="00B238B6"/>
    <w:rsid w:val="00B24AA8"/>
    <w:rsid w:val="00B55232"/>
    <w:rsid w:val="00B665C9"/>
    <w:rsid w:val="00B67904"/>
    <w:rsid w:val="00B67D7F"/>
    <w:rsid w:val="00B73F91"/>
    <w:rsid w:val="00BA7A32"/>
    <w:rsid w:val="00BB3D75"/>
    <w:rsid w:val="00C27568"/>
    <w:rsid w:val="00C445E6"/>
    <w:rsid w:val="00C45282"/>
    <w:rsid w:val="00C537F4"/>
    <w:rsid w:val="00C64075"/>
    <w:rsid w:val="00CA6A47"/>
    <w:rsid w:val="00CA798F"/>
    <w:rsid w:val="00CC5594"/>
    <w:rsid w:val="00CE32E5"/>
    <w:rsid w:val="00CE3DA4"/>
    <w:rsid w:val="00D12111"/>
    <w:rsid w:val="00D14706"/>
    <w:rsid w:val="00D40912"/>
    <w:rsid w:val="00D50AE9"/>
    <w:rsid w:val="00D55746"/>
    <w:rsid w:val="00D66604"/>
    <w:rsid w:val="00D701E1"/>
    <w:rsid w:val="00D71B59"/>
    <w:rsid w:val="00D76F33"/>
    <w:rsid w:val="00DD4F47"/>
    <w:rsid w:val="00E21A7C"/>
    <w:rsid w:val="00E66065"/>
    <w:rsid w:val="00EB3EC7"/>
    <w:rsid w:val="00EC0593"/>
    <w:rsid w:val="00EC1AA4"/>
    <w:rsid w:val="00EE45A8"/>
    <w:rsid w:val="00F06D97"/>
    <w:rsid w:val="00F229B3"/>
    <w:rsid w:val="00F71F39"/>
    <w:rsid w:val="00F76A1D"/>
    <w:rsid w:val="00FB6990"/>
    <w:rsid w:val="00FE05F6"/>
    <w:rsid w:val="07EDAB81"/>
    <w:rsid w:val="186AAC5D"/>
    <w:rsid w:val="18B5AC4F"/>
    <w:rsid w:val="1AE1534B"/>
    <w:rsid w:val="1C532360"/>
    <w:rsid w:val="1C5C4019"/>
    <w:rsid w:val="21389E03"/>
    <w:rsid w:val="29107D1C"/>
    <w:rsid w:val="32FA0E59"/>
    <w:rsid w:val="3A5349FC"/>
    <w:rsid w:val="3B41DFE8"/>
    <w:rsid w:val="3D8507D5"/>
    <w:rsid w:val="48C18B92"/>
    <w:rsid w:val="48D22D1C"/>
    <w:rsid w:val="49132685"/>
    <w:rsid w:val="4A9B9B4D"/>
    <w:rsid w:val="50AD4EF7"/>
    <w:rsid w:val="542684D3"/>
    <w:rsid w:val="55E75998"/>
    <w:rsid w:val="56195B61"/>
    <w:rsid w:val="5FB49CF5"/>
    <w:rsid w:val="6F5234FE"/>
    <w:rsid w:val="710AC079"/>
    <w:rsid w:val="7C8E52C2"/>
    <w:rsid w:val="7E34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248DA8"/>
  <w15:chartTrackingRefBased/>
  <w15:docId w15:val="{10606B9B-0BDF-47D0-8E52-75D52E005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sto MT" w:eastAsia="Times New Roman" w:hAnsi="Calisto MT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Strong" w:uiPriority="22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03743"/>
    <w:rPr>
      <w:color w:val="404040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b/>
      <w:bCs/>
      <w:color w:val="5B6B72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b/>
      <w:bCs/>
      <w:color w:val="7C8F9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b/>
      <w:bCs/>
      <w:color w:val="7C8F97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b/>
      <w:bCs/>
      <w:i/>
      <w:iCs/>
      <w:color w:val="7C8F97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color w:val="3C474C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i/>
      <w:iCs/>
      <w:color w:val="3C474C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/>
      <w:szCs w:val="24"/>
    </w:rPr>
  </w:style>
  <w:style w:type="character" w:customStyle="1" w:styleId="HeaderChar">
    <w:name w:val="Header Char"/>
    <w:link w:val="Header"/>
    <w:rsid w:val="00E03743"/>
    <w:rPr>
      <w:color w:val="4B5A60"/>
      <w:sz w:val="20"/>
      <w:szCs w:val="24"/>
    </w:rPr>
  </w:style>
  <w:style w:type="paragraph" w:styleId="Footer">
    <w:name w:val="footer"/>
    <w:basedOn w:val="Normal"/>
    <w:link w:val="FooterChar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/>
      <w:szCs w:val="16"/>
    </w:rPr>
  </w:style>
  <w:style w:type="character" w:customStyle="1" w:styleId="FooterChar">
    <w:name w:val="Footer Char"/>
    <w:link w:val="Footer"/>
    <w:rsid w:val="00E03743"/>
    <w:rPr>
      <w:color w:val="7C8F97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color w:val="4B5A60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link w:val="BodyText"/>
    <w:rsid w:val="00E03743"/>
    <w:rPr>
      <w:color w:val="404040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</w:style>
  <w:style w:type="character" w:customStyle="1" w:styleId="SignatureChar">
    <w:name w:val="Signature Char"/>
    <w:link w:val="Signature"/>
    <w:rsid w:val="00E03743"/>
    <w:rPr>
      <w:color w:val="404040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/>
        <w:left w:val="single" w:sz="8" w:space="0" w:color="D1D0C8"/>
        <w:bottom w:val="single" w:sz="8" w:space="0" w:color="D1D0C8"/>
        <w:right w:val="single" w:sz="8" w:space="0" w:color="D1D0C8"/>
        <w:insideH w:val="single" w:sz="8" w:space="0" w:color="D1D0C8"/>
        <w:insideV w:val="single" w:sz="8" w:space="0" w:color="D1D0C8"/>
      </w:tblBorders>
      <w:tblCellMar>
        <w:left w:w="0" w:type="dxa"/>
        <w:right w:w="0" w:type="dxa"/>
      </w:tblCellMar>
    </w:tblPr>
    <w:tcPr>
      <w:shd w:val="clear" w:color="auto" w:fill="FFFFFF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shadow="1"/>
        <w:left w:val="single" w:sz="2" w:space="10" w:color="7C8F97" w:shadow="1"/>
        <w:bottom w:val="single" w:sz="2" w:space="10" w:color="7C8F97" w:shadow="1"/>
        <w:right w:val="single" w:sz="2" w:space="10" w:color="7C8F97" w:shadow="1"/>
      </w:pBdr>
      <w:ind w:left="1152" w:right="1152"/>
    </w:pPr>
    <w:rPr>
      <w:i/>
      <w:iCs/>
      <w:color w:val="7C8F97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sid w:val="00E03743"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/>
      <w:sz w:val="20"/>
      <w:szCs w:val="20"/>
    </w:rPr>
  </w:style>
  <w:style w:type="character" w:customStyle="1" w:styleId="BodyText2Char">
    <w:name w:val="Body Text 2 Char"/>
    <w:link w:val="BodyText2"/>
    <w:semiHidden/>
    <w:rsid w:val="00E03743"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semiHidden/>
    <w:rsid w:val="00E03743"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E03743"/>
    <w:rPr>
      <w:color w:val="404040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</w:style>
  <w:style w:type="character" w:customStyle="1" w:styleId="ClosingChar">
    <w:name w:val="Closing Char"/>
    <w:link w:val="Closing"/>
    <w:rsid w:val="00E34BC3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link w:val="CommentText"/>
    <w:semiHidden/>
    <w:rsid w:val="00E03743"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link w:val="CommentSubject"/>
    <w:semiHidden/>
    <w:rsid w:val="00E03743"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</w:style>
  <w:style w:type="character" w:customStyle="1" w:styleId="DateChar">
    <w:name w:val="Date Char"/>
    <w:link w:val="Date"/>
    <w:semiHidden/>
    <w:rsid w:val="00E03743"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E03743"/>
  </w:style>
  <w:style w:type="character" w:customStyle="1" w:styleId="E-mailSignatureChar">
    <w:name w:val="E-mail Signature Char"/>
    <w:link w:val="E-mailSignature"/>
    <w:semiHidden/>
    <w:rsid w:val="00E03743"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link w:val="EndnoteText"/>
    <w:semiHidden/>
    <w:rsid w:val="00E03743"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link w:val="FootnoteText"/>
    <w:semiHidden/>
    <w:rsid w:val="00E03743"/>
    <w:rPr>
      <w:color w:val="404040"/>
      <w:sz w:val="20"/>
      <w:szCs w:val="20"/>
    </w:rPr>
  </w:style>
  <w:style w:type="character" w:customStyle="1" w:styleId="Heading1Char">
    <w:name w:val="Heading 1 Char"/>
    <w:link w:val="Heading1"/>
    <w:rsid w:val="00E03743"/>
    <w:rPr>
      <w:rFonts w:ascii="Calisto MT" w:eastAsia="Times New Roman" w:hAnsi="Calisto MT" w:cs="Times New Roman"/>
      <w:b/>
      <w:bCs/>
      <w:color w:val="5B6B72"/>
      <w:sz w:val="28"/>
      <w:szCs w:val="28"/>
    </w:rPr>
  </w:style>
  <w:style w:type="character" w:customStyle="1" w:styleId="Heading2Char">
    <w:name w:val="Heading 2 Char"/>
    <w:link w:val="Heading2"/>
    <w:semiHidden/>
    <w:rsid w:val="00E03743"/>
    <w:rPr>
      <w:rFonts w:ascii="Calisto MT" w:eastAsia="Times New Roman" w:hAnsi="Calisto MT" w:cs="Times New Roman"/>
      <w:b/>
      <w:bCs/>
      <w:color w:val="7C8F97"/>
      <w:sz w:val="26"/>
      <w:szCs w:val="26"/>
    </w:rPr>
  </w:style>
  <w:style w:type="character" w:customStyle="1" w:styleId="Heading3Char">
    <w:name w:val="Heading 3 Char"/>
    <w:link w:val="Heading3"/>
    <w:semiHidden/>
    <w:rsid w:val="00E03743"/>
    <w:rPr>
      <w:rFonts w:ascii="Calisto MT" w:eastAsia="Times New Roman" w:hAnsi="Calisto MT" w:cs="Times New Roman"/>
      <w:b/>
      <w:bCs/>
      <w:color w:val="7C8F97"/>
      <w:sz w:val="20"/>
    </w:rPr>
  </w:style>
  <w:style w:type="character" w:customStyle="1" w:styleId="Heading4Char">
    <w:name w:val="Heading 4 Char"/>
    <w:link w:val="Heading4"/>
    <w:semiHidden/>
    <w:rsid w:val="00E03743"/>
    <w:rPr>
      <w:rFonts w:ascii="Calisto MT" w:eastAsia="Times New Roman" w:hAnsi="Calisto MT" w:cs="Times New Roman"/>
      <w:b/>
      <w:bCs/>
      <w:i/>
      <w:iCs/>
      <w:color w:val="7C8F97"/>
      <w:sz w:val="20"/>
    </w:rPr>
  </w:style>
  <w:style w:type="character" w:customStyle="1" w:styleId="Heading5Char">
    <w:name w:val="Heading 5 Char"/>
    <w:link w:val="Heading5"/>
    <w:semiHidden/>
    <w:rsid w:val="00E03743"/>
    <w:rPr>
      <w:rFonts w:ascii="Calisto MT" w:eastAsia="Times New Roman" w:hAnsi="Calisto MT" w:cs="Times New Roman"/>
      <w:color w:val="3C474C"/>
      <w:sz w:val="20"/>
    </w:rPr>
  </w:style>
  <w:style w:type="character" w:customStyle="1" w:styleId="Heading6Char">
    <w:name w:val="Heading 6 Char"/>
    <w:link w:val="Heading6"/>
    <w:semiHidden/>
    <w:rsid w:val="00E03743"/>
    <w:rPr>
      <w:rFonts w:ascii="Calisto MT" w:eastAsia="Times New Roman" w:hAnsi="Calisto MT" w:cs="Times New Roman"/>
      <w:i/>
      <w:iCs/>
      <w:color w:val="3C474C"/>
      <w:sz w:val="20"/>
    </w:rPr>
  </w:style>
  <w:style w:type="character" w:customStyle="1" w:styleId="Heading7Char">
    <w:name w:val="Heading 7 Char"/>
    <w:link w:val="Heading7"/>
    <w:semiHidden/>
    <w:rsid w:val="00E03743"/>
    <w:rPr>
      <w:rFonts w:ascii="Calisto MT" w:eastAsia="Times New Roman" w:hAnsi="Calisto MT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sid w:val="00E03743"/>
    <w:rPr>
      <w:rFonts w:ascii="Calisto MT" w:eastAsia="Times New Roman" w:hAnsi="Calisto MT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sid w:val="00E03743"/>
    <w:rPr>
      <w:rFonts w:ascii="Calisto MT" w:eastAsia="Times New Roman" w:hAnsi="Calisto MT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</w:rPr>
  </w:style>
  <w:style w:type="character" w:customStyle="1" w:styleId="HTMLAddressChar">
    <w:name w:val="HTML Address Char"/>
    <w:link w:val="HTMLAddress"/>
    <w:semiHidden/>
    <w:rsid w:val="00E03743"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semiHidden/>
    <w:rsid w:val="00E03743"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/>
      </w:pBdr>
      <w:spacing w:before="200" w:after="280"/>
      <w:ind w:left="936" w:right="936"/>
    </w:pPr>
    <w:rPr>
      <w:b/>
      <w:bCs/>
      <w:i/>
      <w:iCs/>
      <w:color w:val="7C8F97"/>
    </w:rPr>
  </w:style>
  <w:style w:type="character" w:customStyle="1" w:styleId="IntenseQuoteChar">
    <w:name w:val="Intense Quote Char"/>
    <w:link w:val="IntenseQuote"/>
    <w:rsid w:val="00E03743"/>
    <w:rPr>
      <w:b/>
      <w:bCs/>
      <w:i/>
      <w:iCs/>
      <w:color w:val="7C8F97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/>
      <w:lang w:val="en-US" w:eastAsia="en-US"/>
    </w:rPr>
  </w:style>
  <w:style w:type="character" w:customStyle="1" w:styleId="MacroTextChar">
    <w:name w:val="Macro Text Char"/>
    <w:link w:val="MacroText"/>
    <w:semiHidden/>
    <w:rsid w:val="00E03743"/>
    <w:rPr>
      <w:rFonts w:ascii="Consolas" w:hAnsi="Consolas"/>
      <w:color w:val="404040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link w:val="MessageHeader"/>
    <w:semiHidden/>
    <w:rsid w:val="00E03743"/>
    <w:rPr>
      <w:rFonts w:ascii="Calisto MT" w:eastAsia="Times New Roman" w:hAnsi="Calisto MT" w:cs="Times New Roman"/>
      <w:color w:val="404040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E03743"/>
    <w:rPr>
      <w:color w:val="404040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E03743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</w:style>
  <w:style w:type="character" w:customStyle="1" w:styleId="NoteHeadingChar">
    <w:name w:val="Note Heading Char"/>
    <w:link w:val="NoteHeading"/>
    <w:semiHidden/>
    <w:rsid w:val="00E03743"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semiHidden/>
    <w:rsid w:val="00E03743"/>
    <w:rPr>
      <w:rFonts w:ascii="Consolas" w:hAnsi="Consolas"/>
      <w:color w:val="404040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/>
    </w:rPr>
  </w:style>
  <w:style w:type="character" w:customStyle="1" w:styleId="QuoteChar">
    <w:name w:val="Quote Char"/>
    <w:link w:val="Quote"/>
    <w:rsid w:val="00E03743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</w:style>
  <w:style w:type="character" w:customStyle="1" w:styleId="SalutationChar">
    <w:name w:val="Salutation Char"/>
    <w:link w:val="Salutation"/>
    <w:semiHidden/>
    <w:rsid w:val="00E03743"/>
    <w:rPr>
      <w:color w:val="404040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i/>
      <w:iCs/>
      <w:color w:val="7C8F97"/>
      <w:spacing w:val="15"/>
      <w:sz w:val="24"/>
      <w:szCs w:val="24"/>
    </w:rPr>
  </w:style>
  <w:style w:type="character" w:customStyle="1" w:styleId="SubtitleChar">
    <w:name w:val="Subtitle Char"/>
    <w:link w:val="Subtitle"/>
    <w:rsid w:val="00E03743"/>
    <w:rPr>
      <w:rFonts w:ascii="Calisto MT" w:eastAsia="Times New Roman" w:hAnsi="Calisto MT" w:cs="Times New Roman"/>
      <w:i/>
      <w:iCs/>
      <w:color w:val="7C8F97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/>
      </w:pBdr>
      <w:spacing w:after="300"/>
      <w:contextualSpacing/>
    </w:pPr>
    <w:rPr>
      <w:color w:val="384347"/>
      <w:spacing w:val="5"/>
      <w:kern w:val="28"/>
      <w:sz w:val="52"/>
      <w:szCs w:val="52"/>
    </w:rPr>
  </w:style>
  <w:style w:type="character" w:customStyle="1" w:styleId="TitleChar">
    <w:name w:val="Title Char"/>
    <w:link w:val="Title"/>
    <w:rsid w:val="00E03743"/>
    <w:rPr>
      <w:rFonts w:ascii="Calisto MT" w:eastAsia="Times New Roman" w:hAnsi="Calisto MT" w:cs="Times New Roman"/>
      <w:color w:val="384347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eastAsia="en-US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rsid w:val="00767F9C"/>
    <w:rPr>
      <w:color w:val="524A82"/>
      <w:u w:val="single"/>
    </w:rPr>
  </w:style>
  <w:style w:type="character" w:styleId="Strong">
    <w:name w:val="Strong"/>
    <w:basedOn w:val="DefaultParagraphFont"/>
    <w:uiPriority w:val="22"/>
    <w:qFormat/>
    <w:rsid w:val="00D121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dmin@woodvaleprimaryacademy.org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jpeg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0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f9c689-a132-45fd-86ee-e667105a03e5" xsi:nil="true"/>
    <lcf76f155ced4ddcb4097134ff3c332f xmlns="87465e86-e373-4ded-aeac-1e2b52aa71f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8EA81FEC73C4FB722FB76960D92E6" ma:contentTypeVersion="17" ma:contentTypeDescription="Create a new document." ma:contentTypeScope="" ma:versionID="688fe10da7c8983b06abfab019170c9b">
  <xsd:schema xmlns:xsd="http://www.w3.org/2001/XMLSchema" xmlns:xs="http://www.w3.org/2001/XMLSchema" xmlns:p="http://schemas.microsoft.com/office/2006/metadata/properties" xmlns:ns2="87465e86-e373-4ded-aeac-1e2b52aa71f8" xmlns:ns3="abf9c689-a132-45fd-86ee-e667105a03e5" targetNamespace="http://schemas.microsoft.com/office/2006/metadata/properties" ma:root="true" ma:fieldsID="cc31bf36e709c402cd87a7b586ee564f" ns2:_="" ns3:_="">
    <xsd:import namespace="87465e86-e373-4ded-aeac-1e2b52aa71f8"/>
    <xsd:import namespace="abf9c689-a132-45fd-86ee-e667105a03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65e86-e373-4ded-aeac-1e2b52aa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9c689-a132-45fd-86ee-e667105a0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a3e172-53d4-40ca-ad93-6b6a69907dc0}" ma:internalName="TaxCatchAll" ma:showField="CatchAllData" ma:web="abf9c689-a132-45fd-86ee-e667105a03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18D06A-D670-4991-9FA0-015EC6F8FD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35C49F-207A-46C1-80D4-2D56996D4E78}">
  <ds:schemaRefs>
    <ds:schemaRef ds:uri="http://schemas.microsoft.com/office/2006/metadata/properties"/>
    <ds:schemaRef ds:uri="http://schemas.microsoft.com/office/infopath/2007/PartnerControls"/>
    <ds:schemaRef ds:uri="abf9c689-a132-45fd-86ee-e667105a03e5"/>
    <ds:schemaRef ds:uri="87465e86-e373-4ded-aeac-1e2b52aa71f8"/>
  </ds:schemaRefs>
</ds:datastoreItem>
</file>

<file path=customXml/itemProps3.xml><?xml version="1.0" encoding="utf-8"?>
<ds:datastoreItem xmlns:ds="http://schemas.openxmlformats.org/officeDocument/2006/customXml" ds:itemID="{598BCA87-9CF4-4A44-90B4-F743965BAA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465e86-e373-4ded-aeac-1e2b52aa71f8"/>
    <ds:schemaRef ds:uri="abf9c689-a132-45fd-86ee-e667105a03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Ingoldmells Academy Letterhead Template</vt:lpstr>
    </vt:vector>
  </TitlesOfParts>
  <Company>Greenwood Academies Trust</Company>
  <LinksUpToDate>false</LinksUpToDate>
  <CharactersWithSpaces>1821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Ingoldmells Academy Letterhead Template</dc:title>
  <dc:subject/>
  <dc:creator>Alison Hope</dc:creator>
  <cp:keywords/>
  <cp:lastModifiedBy>A Middleton</cp:lastModifiedBy>
  <cp:revision>6</cp:revision>
  <cp:lastPrinted>2024-01-17T11:44:00Z</cp:lastPrinted>
  <dcterms:created xsi:type="dcterms:W3CDTF">2024-01-17T11:23:00Z</dcterms:created>
  <dcterms:modified xsi:type="dcterms:W3CDTF">2024-01-17T13:18:00Z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kchurch@kingswoodprimaryacademy.org</vt:lpwstr>
  </property>
  <property fmtid="{D5CDD505-2E9C-101B-9397-08002B2CF9AE}" pid="6" name="MSIP_Label_71dda7c5-96ca-48e3-9e3a-5c391aea2853_SetDate">
    <vt:lpwstr>2020-02-11T11:00:07.1891231+00:00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0x0101000F18EA81FEC73C4FB722FB76960D92E6</vt:lpwstr>
  </property>
  <property fmtid="{D5CDD505-2E9C-101B-9397-08002B2CF9AE}" pid="12" name="MediaServiceImageTags">
    <vt:lpwstr/>
  </property>
</Properties>
</file>